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7864" w:rsidRPr="0020403B" w:rsidRDefault="00A575DE" w:rsidP="0020403B">
      <w:pPr>
        <w:widowControl/>
        <w:autoSpaceDE/>
        <w:autoSpaceDN/>
        <w:rPr>
          <w:sz w:val="24"/>
          <w:szCs w:val="24"/>
          <w:lang w:eastAsia="ru-RU"/>
        </w:rPr>
        <w:sectPr w:rsidR="00A77864" w:rsidRPr="0020403B" w:rsidSect="001B3E79">
          <w:type w:val="continuous"/>
          <w:pgSz w:w="11910" w:h="16840"/>
          <w:pgMar w:top="709" w:right="440" w:bottom="280" w:left="1020" w:header="720" w:footer="720" w:gutter="0"/>
          <w:cols w:space="720"/>
        </w:sectPr>
      </w:pPr>
      <w:r>
        <w:rPr>
          <w:noProof/>
          <w:sz w:val="24"/>
          <w:szCs w:val="24"/>
          <w:lang w:eastAsia="ru-RU"/>
        </w:rPr>
        <w:drawing>
          <wp:inline distT="0" distB="0" distL="0" distR="0">
            <wp:extent cx="6629400" cy="9372600"/>
            <wp:effectExtent l="19050" t="0" r="0" b="0"/>
            <wp:docPr id="1" name="Рисунок 1" descr="C:\Users\User\Desktop\1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29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9400" cy="937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7864" w:rsidRDefault="00F375EA">
      <w:pPr>
        <w:pStyle w:val="a3"/>
        <w:spacing w:before="69"/>
        <w:ind w:left="113" w:right="125" w:firstLine="566"/>
        <w:jc w:val="both"/>
      </w:pPr>
      <w:r>
        <w:lastRenderedPageBreak/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раннего</w:t>
      </w:r>
      <w:r>
        <w:rPr>
          <w:spacing w:val="1"/>
        </w:rPr>
        <w:t xml:space="preserve"> </w:t>
      </w:r>
      <w:r>
        <w:t>возраста от</w:t>
      </w:r>
      <w:r>
        <w:rPr>
          <w:spacing w:val="1"/>
        </w:rPr>
        <w:t xml:space="preserve"> </w:t>
      </w:r>
      <w:r>
        <w:t>1,5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3 лет длительность</w:t>
      </w:r>
      <w:r>
        <w:rPr>
          <w:spacing w:val="1"/>
        </w:rPr>
        <w:t xml:space="preserve"> </w:t>
      </w:r>
      <w:r>
        <w:t>непрерывной образовательной</w:t>
      </w:r>
      <w:r>
        <w:rPr>
          <w:spacing w:val="1"/>
        </w:rPr>
        <w:t xml:space="preserve"> </w:t>
      </w:r>
      <w:r>
        <w:t>деятельности (НОД) не должна превышать 10 мин. Допускается осуществлять образовательную</w:t>
      </w:r>
      <w:r>
        <w:rPr>
          <w:spacing w:val="1"/>
        </w:rPr>
        <w:t xml:space="preserve"> </w:t>
      </w:r>
      <w:r>
        <w:t>деятельность в первую и во вторую половину дня (по 8 - 10 минут). Допускается осуществлять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-1"/>
        </w:rPr>
        <w:t xml:space="preserve"> </w:t>
      </w:r>
      <w:r>
        <w:t>деятельность</w:t>
      </w:r>
      <w:r>
        <w:rPr>
          <w:spacing w:val="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игровой</w:t>
      </w:r>
      <w:r>
        <w:rPr>
          <w:spacing w:val="-3"/>
        </w:rPr>
        <w:t xml:space="preserve"> </w:t>
      </w:r>
      <w:r>
        <w:t>площадке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-4"/>
        </w:rPr>
        <w:t xml:space="preserve"> </w:t>
      </w:r>
      <w:r>
        <w:t>прогулки.</w:t>
      </w:r>
    </w:p>
    <w:p w:rsidR="00A77864" w:rsidRDefault="0020403B">
      <w:pPr>
        <w:pStyle w:val="a4"/>
        <w:numPr>
          <w:ilvl w:val="2"/>
          <w:numId w:val="3"/>
        </w:numPr>
        <w:tabs>
          <w:tab w:val="left" w:pos="1290"/>
        </w:tabs>
        <w:spacing w:before="1"/>
        <w:ind w:right="116"/>
        <w:rPr>
          <w:sz w:val="24"/>
        </w:rPr>
      </w:pPr>
      <w:r w:rsidRPr="0020403B">
        <w:rPr>
          <w:color w:val="000000"/>
          <w:sz w:val="24"/>
          <w:szCs w:val="24"/>
        </w:rPr>
        <w:t>2.2.4.</w:t>
      </w:r>
      <w:r>
        <w:rPr>
          <w:color w:val="000000"/>
        </w:rPr>
        <w:t xml:space="preserve"> </w:t>
      </w:r>
      <w:r w:rsidR="00F375EA">
        <w:rPr>
          <w:sz w:val="24"/>
        </w:rPr>
        <w:t>Продолжительность НОД для детей от 3 до 4-х лет - не более 15 минут, для детей от 4-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х до 5-ти лет - не более 20 минут, для детей от 5 до 6-ти лет - не более 25 минут, а для детей от 6-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ти</w:t>
      </w:r>
      <w:r w:rsidR="00F375EA">
        <w:rPr>
          <w:spacing w:val="2"/>
          <w:sz w:val="24"/>
        </w:rPr>
        <w:t xml:space="preserve"> </w:t>
      </w:r>
      <w:r w:rsidR="00F375EA">
        <w:rPr>
          <w:sz w:val="24"/>
        </w:rPr>
        <w:t>до</w:t>
      </w:r>
      <w:r w:rsidR="00F375EA">
        <w:rPr>
          <w:spacing w:val="2"/>
          <w:sz w:val="24"/>
        </w:rPr>
        <w:t xml:space="preserve"> </w:t>
      </w:r>
      <w:r w:rsidR="00F375EA">
        <w:rPr>
          <w:sz w:val="24"/>
        </w:rPr>
        <w:t>7-ми</w:t>
      </w:r>
      <w:r w:rsidR="00F375EA">
        <w:rPr>
          <w:spacing w:val="3"/>
          <w:sz w:val="24"/>
        </w:rPr>
        <w:t xml:space="preserve"> </w:t>
      </w:r>
      <w:r w:rsidR="00F375EA">
        <w:rPr>
          <w:sz w:val="24"/>
        </w:rPr>
        <w:t>лет</w:t>
      </w:r>
      <w:r w:rsidR="00F375EA">
        <w:rPr>
          <w:spacing w:val="-1"/>
          <w:sz w:val="24"/>
        </w:rPr>
        <w:t xml:space="preserve"> </w:t>
      </w:r>
      <w:r w:rsidR="00F375EA">
        <w:rPr>
          <w:sz w:val="24"/>
        </w:rPr>
        <w:t>-</w:t>
      </w:r>
      <w:r w:rsidR="00F375EA">
        <w:rPr>
          <w:spacing w:val="-1"/>
          <w:sz w:val="24"/>
        </w:rPr>
        <w:t xml:space="preserve"> </w:t>
      </w:r>
      <w:r w:rsidR="00F375EA">
        <w:rPr>
          <w:sz w:val="24"/>
        </w:rPr>
        <w:t>не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более 30</w:t>
      </w:r>
      <w:r w:rsidR="00F375EA">
        <w:rPr>
          <w:spacing w:val="-3"/>
          <w:sz w:val="24"/>
        </w:rPr>
        <w:t xml:space="preserve"> </w:t>
      </w:r>
      <w:r w:rsidR="00F375EA">
        <w:rPr>
          <w:sz w:val="24"/>
        </w:rPr>
        <w:t>минут.</w:t>
      </w:r>
    </w:p>
    <w:p w:rsidR="00A77864" w:rsidRDefault="0020403B">
      <w:pPr>
        <w:pStyle w:val="a4"/>
        <w:numPr>
          <w:ilvl w:val="2"/>
          <w:numId w:val="3"/>
        </w:numPr>
        <w:tabs>
          <w:tab w:val="left" w:pos="1300"/>
        </w:tabs>
        <w:ind w:right="114"/>
        <w:rPr>
          <w:sz w:val="24"/>
        </w:rPr>
      </w:pPr>
      <w:r w:rsidRPr="0020403B">
        <w:rPr>
          <w:color w:val="000000"/>
          <w:sz w:val="24"/>
          <w:szCs w:val="24"/>
        </w:rPr>
        <w:t>2.2.5.</w:t>
      </w:r>
      <w:r>
        <w:rPr>
          <w:sz w:val="24"/>
        </w:rPr>
        <w:t xml:space="preserve"> </w:t>
      </w:r>
      <w:r w:rsidR="00F375EA">
        <w:rPr>
          <w:sz w:val="24"/>
        </w:rPr>
        <w:t>Продолжительность дневной суммарной образовательной нагрузки в первой половине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дня для детей от 1,5 до 3 лет – не более 20 мин., в младшей и средней группах не превышает 30 и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40 минут соответственно, в старшей – 50 мин или 75 минут при организации 1 занятия после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дневного сна, в подготовительной – 90 минут. В середине времени, отведенного на непрерывную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образовательную деятельность, проводят физкультурные минутки. Перерывы между периодами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непрерывной</w:t>
      </w:r>
      <w:r w:rsidR="00F375EA">
        <w:rPr>
          <w:spacing w:val="-8"/>
          <w:sz w:val="24"/>
        </w:rPr>
        <w:t xml:space="preserve"> </w:t>
      </w:r>
      <w:r w:rsidR="00F375EA">
        <w:rPr>
          <w:sz w:val="24"/>
        </w:rPr>
        <w:t>образовательной</w:t>
      </w:r>
      <w:r w:rsidR="00F375EA">
        <w:rPr>
          <w:spacing w:val="-2"/>
          <w:sz w:val="24"/>
        </w:rPr>
        <w:t xml:space="preserve"> </w:t>
      </w:r>
      <w:r w:rsidR="00F375EA">
        <w:rPr>
          <w:sz w:val="24"/>
        </w:rPr>
        <w:t>деятельности</w:t>
      </w:r>
      <w:r w:rsidR="00F375EA">
        <w:rPr>
          <w:spacing w:val="4"/>
          <w:sz w:val="24"/>
        </w:rPr>
        <w:t xml:space="preserve"> </w:t>
      </w:r>
      <w:r w:rsidR="00F375EA">
        <w:rPr>
          <w:sz w:val="24"/>
        </w:rPr>
        <w:t>-</w:t>
      </w:r>
      <w:r w:rsidR="00F375EA">
        <w:rPr>
          <w:spacing w:val="-2"/>
          <w:sz w:val="24"/>
        </w:rPr>
        <w:t xml:space="preserve"> </w:t>
      </w:r>
      <w:r w:rsidR="00F375EA">
        <w:rPr>
          <w:sz w:val="24"/>
        </w:rPr>
        <w:t>не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менее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10</w:t>
      </w:r>
      <w:r w:rsidR="00F375EA">
        <w:rPr>
          <w:spacing w:val="-3"/>
          <w:sz w:val="24"/>
        </w:rPr>
        <w:t xml:space="preserve"> </w:t>
      </w:r>
      <w:r w:rsidR="00F375EA">
        <w:rPr>
          <w:sz w:val="24"/>
        </w:rPr>
        <w:t>минут.</w:t>
      </w:r>
    </w:p>
    <w:p w:rsidR="00A77864" w:rsidRDefault="0020403B" w:rsidP="0020403B">
      <w:pPr>
        <w:pStyle w:val="a4"/>
        <w:numPr>
          <w:ilvl w:val="2"/>
          <w:numId w:val="3"/>
        </w:numPr>
        <w:tabs>
          <w:tab w:val="left" w:pos="1223"/>
        </w:tabs>
        <w:ind w:left="1222" w:hanging="544"/>
        <w:rPr>
          <w:sz w:val="24"/>
        </w:rPr>
      </w:pPr>
      <w:r>
        <w:rPr>
          <w:sz w:val="24"/>
        </w:rPr>
        <w:t xml:space="preserve">2.2.6. </w:t>
      </w:r>
      <w:r w:rsidR="00F375EA">
        <w:rPr>
          <w:sz w:val="24"/>
        </w:rPr>
        <w:t>Начало</w:t>
      </w:r>
      <w:r w:rsidR="00F375EA">
        <w:rPr>
          <w:spacing w:val="-1"/>
          <w:sz w:val="24"/>
        </w:rPr>
        <w:t xml:space="preserve"> </w:t>
      </w:r>
      <w:r w:rsidR="00F375EA">
        <w:rPr>
          <w:sz w:val="24"/>
        </w:rPr>
        <w:t>занятий</w:t>
      </w:r>
      <w:r w:rsidR="00F375EA">
        <w:rPr>
          <w:spacing w:val="-5"/>
          <w:sz w:val="24"/>
        </w:rPr>
        <w:t xml:space="preserve"> </w:t>
      </w:r>
      <w:r w:rsidR="00F375EA">
        <w:rPr>
          <w:sz w:val="24"/>
        </w:rPr>
        <w:t>должно</w:t>
      </w:r>
      <w:r w:rsidR="00F375EA">
        <w:rPr>
          <w:spacing w:val="-1"/>
          <w:sz w:val="24"/>
        </w:rPr>
        <w:t xml:space="preserve"> </w:t>
      </w:r>
      <w:r w:rsidR="00F375EA">
        <w:rPr>
          <w:sz w:val="24"/>
        </w:rPr>
        <w:t>быть</w:t>
      </w:r>
      <w:r w:rsidR="00F375EA">
        <w:rPr>
          <w:spacing w:val="-4"/>
          <w:sz w:val="24"/>
        </w:rPr>
        <w:t xml:space="preserve"> </w:t>
      </w:r>
      <w:r w:rsidR="00F375EA">
        <w:rPr>
          <w:sz w:val="24"/>
        </w:rPr>
        <w:t>не</w:t>
      </w:r>
      <w:r w:rsidR="00F375EA">
        <w:rPr>
          <w:spacing w:val="-2"/>
          <w:sz w:val="24"/>
        </w:rPr>
        <w:t xml:space="preserve"> </w:t>
      </w:r>
      <w:r w:rsidR="00F375EA">
        <w:rPr>
          <w:sz w:val="24"/>
        </w:rPr>
        <w:t>ранее</w:t>
      </w:r>
      <w:r w:rsidR="00F375EA">
        <w:rPr>
          <w:spacing w:val="-2"/>
          <w:sz w:val="24"/>
        </w:rPr>
        <w:t xml:space="preserve"> </w:t>
      </w:r>
      <w:r w:rsidR="00F375EA">
        <w:rPr>
          <w:sz w:val="24"/>
        </w:rPr>
        <w:t>8.00</w:t>
      </w:r>
      <w:r w:rsidR="00F375EA">
        <w:rPr>
          <w:spacing w:val="-1"/>
          <w:sz w:val="24"/>
        </w:rPr>
        <w:t xml:space="preserve"> </w:t>
      </w:r>
      <w:r w:rsidR="00F375EA">
        <w:rPr>
          <w:sz w:val="24"/>
        </w:rPr>
        <w:t>часов.</w:t>
      </w:r>
    </w:p>
    <w:p w:rsidR="00A77864" w:rsidRDefault="0020403B" w:rsidP="0020403B">
      <w:pPr>
        <w:pStyle w:val="a4"/>
        <w:numPr>
          <w:ilvl w:val="2"/>
          <w:numId w:val="3"/>
        </w:numPr>
        <w:tabs>
          <w:tab w:val="left" w:pos="1223"/>
        </w:tabs>
        <w:spacing w:before="1"/>
        <w:ind w:right="127"/>
        <w:rPr>
          <w:sz w:val="24"/>
        </w:rPr>
      </w:pPr>
      <w:r>
        <w:rPr>
          <w:sz w:val="24"/>
        </w:rPr>
        <w:t>2.2.7.</w:t>
      </w:r>
      <w:r w:rsidR="00F375EA">
        <w:rPr>
          <w:sz w:val="24"/>
        </w:rPr>
        <w:t>Окончание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занятий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при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реализации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образовательных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программ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дошкольного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образования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должно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быть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не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позднее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17.00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часов,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при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реализации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дополнительных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образовательных</w:t>
      </w:r>
      <w:r w:rsidR="00F375EA">
        <w:rPr>
          <w:spacing w:val="-4"/>
          <w:sz w:val="24"/>
        </w:rPr>
        <w:t xml:space="preserve"> </w:t>
      </w:r>
      <w:r w:rsidR="00F375EA">
        <w:rPr>
          <w:sz w:val="24"/>
        </w:rPr>
        <w:t>программ</w:t>
      </w:r>
      <w:r w:rsidR="00F375EA">
        <w:rPr>
          <w:spacing w:val="3"/>
          <w:sz w:val="24"/>
        </w:rPr>
        <w:t xml:space="preserve"> </w:t>
      </w:r>
      <w:r w:rsidR="00F375EA">
        <w:rPr>
          <w:sz w:val="24"/>
        </w:rPr>
        <w:t>не</w:t>
      </w:r>
      <w:r w:rsidR="00F375EA">
        <w:rPr>
          <w:spacing w:val="-4"/>
          <w:sz w:val="24"/>
        </w:rPr>
        <w:t xml:space="preserve"> </w:t>
      </w:r>
      <w:r w:rsidR="00F375EA">
        <w:rPr>
          <w:sz w:val="24"/>
        </w:rPr>
        <w:t>позднее</w:t>
      </w:r>
      <w:r w:rsidR="00F375EA">
        <w:rPr>
          <w:spacing w:val="1"/>
          <w:sz w:val="24"/>
        </w:rPr>
        <w:t xml:space="preserve"> </w:t>
      </w:r>
      <w:r w:rsidR="00216159">
        <w:rPr>
          <w:sz w:val="24"/>
        </w:rPr>
        <w:t>18.3</w:t>
      </w:r>
      <w:r w:rsidR="00F375EA">
        <w:rPr>
          <w:sz w:val="24"/>
        </w:rPr>
        <w:t>0</w:t>
      </w:r>
      <w:r w:rsidR="00F375EA">
        <w:rPr>
          <w:spacing w:val="2"/>
          <w:sz w:val="24"/>
        </w:rPr>
        <w:t xml:space="preserve"> </w:t>
      </w:r>
      <w:r w:rsidR="00F375EA">
        <w:rPr>
          <w:sz w:val="24"/>
        </w:rPr>
        <w:t>часов.</w:t>
      </w:r>
    </w:p>
    <w:p w:rsidR="00A77864" w:rsidRDefault="0020403B" w:rsidP="0020403B">
      <w:pPr>
        <w:pStyle w:val="a4"/>
        <w:numPr>
          <w:ilvl w:val="2"/>
          <w:numId w:val="3"/>
        </w:numPr>
        <w:tabs>
          <w:tab w:val="left" w:pos="1223"/>
          <w:tab w:val="left" w:pos="1305"/>
        </w:tabs>
        <w:spacing w:line="237" w:lineRule="auto"/>
        <w:ind w:right="127"/>
        <w:rPr>
          <w:sz w:val="24"/>
        </w:rPr>
      </w:pPr>
      <w:r>
        <w:rPr>
          <w:sz w:val="24"/>
        </w:rPr>
        <w:t xml:space="preserve">2.2.8. </w:t>
      </w:r>
      <w:r w:rsidR="00F375EA">
        <w:rPr>
          <w:sz w:val="24"/>
        </w:rPr>
        <w:t>Образовательная деятельность, требующая повышенной познавательной активности и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умственного</w:t>
      </w:r>
      <w:r w:rsidR="00F375EA">
        <w:rPr>
          <w:spacing w:val="5"/>
          <w:sz w:val="24"/>
        </w:rPr>
        <w:t xml:space="preserve"> </w:t>
      </w:r>
      <w:r w:rsidR="00F375EA">
        <w:rPr>
          <w:sz w:val="24"/>
        </w:rPr>
        <w:t>напряжения</w:t>
      </w:r>
      <w:r w:rsidR="00F375EA">
        <w:rPr>
          <w:spacing w:val="-4"/>
          <w:sz w:val="24"/>
        </w:rPr>
        <w:t xml:space="preserve"> </w:t>
      </w:r>
      <w:r w:rsidR="00F375EA">
        <w:rPr>
          <w:sz w:val="24"/>
        </w:rPr>
        <w:t>детей,</w:t>
      </w:r>
      <w:r w:rsidR="00F375EA">
        <w:rPr>
          <w:spacing w:val="3"/>
          <w:sz w:val="24"/>
        </w:rPr>
        <w:t xml:space="preserve"> </w:t>
      </w:r>
      <w:r w:rsidR="00F375EA">
        <w:rPr>
          <w:sz w:val="24"/>
        </w:rPr>
        <w:t>организуется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в</w:t>
      </w:r>
      <w:r w:rsidR="00F375EA">
        <w:rPr>
          <w:spacing w:val="2"/>
          <w:sz w:val="24"/>
        </w:rPr>
        <w:t xml:space="preserve"> </w:t>
      </w:r>
      <w:r w:rsidR="00F375EA">
        <w:rPr>
          <w:sz w:val="24"/>
        </w:rPr>
        <w:t>первой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половине дня.</w:t>
      </w:r>
    </w:p>
    <w:p w:rsidR="00A77864" w:rsidRDefault="0020403B" w:rsidP="0020403B">
      <w:pPr>
        <w:pStyle w:val="a4"/>
        <w:numPr>
          <w:ilvl w:val="2"/>
          <w:numId w:val="3"/>
        </w:numPr>
        <w:tabs>
          <w:tab w:val="left" w:pos="1223"/>
          <w:tab w:val="left" w:pos="1420"/>
        </w:tabs>
        <w:spacing w:before="4"/>
        <w:ind w:right="123"/>
        <w:rPr>
          <w:sz w:val="24"/>
        </w:rPr>
      </w:pPr>
      <w:r>
        <w:rPr>
          <w:sz w:val="24"/>
        </w:rPr>
        <w:t>2.2.9.</w:t>
      </w:r>
      <w:r w:rsidR="00F375EA">
        <w:rPr>
          <w:sz w:val="24"/>
        </w:rPr>
        <w:t>При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организации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образовательной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деятельности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предусматривается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проведение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физкультминуток,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гимнастики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для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глаз, обеспечивается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контроль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за осанкой, в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том</w:t>
      </w:r>
      <w:r w:rsidR="00F375EA">
        <w:rPr>
          <w:spacing w:val="60"/>
          <w:sz w:val="24"/>
        </w:rPr>
        <w:t xml:space="preserve"> </w:t>
      </w:r>
      <w:r w:rsidR="00F375EA">
        <w:rPr>
          <w:sz w:val="24"/>
        </w:rPr>
        <w:t>числе,</w:t>
      </w:r>
      <w:r w:rsidR="00F375EA">
        <w:rPr>
          <w:spacing w:val="60"/>
          <w:sz w:val="24"/>
        </w:rPr>
        <w:t xml:space="preserve"> </w:t>
      </w:r>
      <w:r w:rsidR="00F375EA">
        <w:rPr>
          <w:sz w:val="24"/>
        </w:rPr>
        <w:t>во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время письма,</w:t>
      </w:r>
      <w:r w:rsidR="00F375EA">
        <w:rPr>
          <w:spacing w:val="-2"/>
          <w:sz w:val="24"/>
        </w:rPr>
        <w:t xml:space="preserve"> </w:t>
      </w:r>
      <w:r w:rsidR="00F375EA">
        <w:rPr>
          <w:sz w:val="24"/>
        </w:rPr>
        <w:t>рисования,</w:t>
      </w:r>
      <w:r w:rsidR="00F375EA">
        <w:rPr>
          <w:spacing w:val="-2"/>
          <w:sz w:val="24"/>
        </w:rPr>
        <w:t xml:space="preserve"> </w:t>
      </w:r>
      <w:r w:rsidR="00F375EA">
        <w:rPr>
          <w:sz w:val="24"/>
        </w:rPr>
        <w:t>использования</w:t>
      </w:r>
      <w:r w:rsidR="00F375EA">
        <w:rPr>
          <w:spacing w:val="-5"/>
          <w:sz w:val="24"/>
        </w:rPr>
        <w:t xml:space="preserve"> </w:t>
      </w:r>
      <w:r w:rsidR="00F375EA">
        <w:rPr>
          <w:sz w:val="24"/>
        </w:rPr>
        <w:t>электронных</w:t>
      </w:r>
      <w:r w:rsidR="00F375EA">
        <w:rPr>
          <w:spacing w:val="-4"/>
          <w:sz w:val="24"/>
        </w:rPr>
        <w:t xml:space="preserve"> </w:t>
      </w:r>
      <w:r w:rsidR="00F375EA">
        <w:rPr>
          <w:sz w:val="24"/>
        </w:rPr>
        <w:t>средств</w:t>
      </w:r>
      <w:r w:rsidR="00F375EA">
        <w:rPr>
          <w:spacing w:val="3"/>
          <w:sz w:val="24"/>
        </w:rPr>
        <w:t xml:space="preserve"> </w:t>
      </w:r>
      <w:r w:rsidR="00F375EA">
        <w:rPr>
          <w:sz w:val="24"/>
        </w:rPr>
        <w:t>обучения (далее ЭСО).</w:t>
      </w:r>
    </w:p>
    <w:p w:rsidR="00A77864" w:rsidRDefault="0020403B" w:rsidP="0020403B">
      <w:pPr>
        <w:pStyle w:val="a4"/>
        <w:numPr>
          <w:ilvl w:val="2"/>
          <w:numId w:val="3"/>
        </w:numPr>
        <w:tabs>
          <w:tab w:val="left" w:pos="1223"/>
          <w:tab w:val="left" w:pos="1463"/>
        </w:tabs>
        <w:ind w:right="116"/>
        <w:rPr>
          <w:sz w:val="24"/>
        </w:rPr>
      </w:pPr>
      <w:r>
        <w:rPr>
          <w:sz w:val="24"/>
        </w:rPr>
        <w:t xml:space="preserve">2.2.10. </w:t>
      </w:r>
      <w:r w:rsidR="00F375EA">
        <w:rPr>
          <w:sz w:val="24"/>
        </w:rPr>
        <w:t>Образовательная деятельность может проводиться с использованием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столов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и без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них.</w:t>
      </w:r>
      <w:r>
        <w:rPr>
          <w:sz w:val="24"/>
        </w:rPr>
        <w:t xml:space="preserve"> </w:t>
      </w:r>
      <w:r w:rsidR="00F375EA">
        <w:rPr>
          <w:sz w:val="24"/>
        </w:rPr>
        <w:t>При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организации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образовательной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деятельности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с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использованием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учебной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доски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столы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расставляются в следующем порядке: меньшие по размеру - ближе к доске, большие по размеру -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дальше от</w:t>
      </w:r>
      <w:r w:rsidR="00F375EA">
        <w:rPr>
          <w:spacing w:val="2"/>
          <w:sz w:val="24"/>
        </w:rPr>
        <w:t xml:space="preserve"> </w:t>
      </w:r>
      <w:r w:rsidR="00F375EA">
        <w:rPr>
          <w:sz w:val="24"/>
        </w:rPr>
        <w:t>доски.</w:t>
      </w:r>
    </w:p>
    <w:p w:rsidR="00A77864" w:rsidRDefault="0020403B" w:rsidP="0020403B">
      <w:pPr>
        <w:pStyle w:val="a4"/>
        <w:numPr>
          <w:ilvl w:val="2"/>
          <w:numId w:val="3"/>
        </w:numPr>
        <w:tabs>
          <w:tab w:val="left" w:pos="1276"/>
        </w:tabs>
        <w:spacing w:line="242" w:lineRule="auto"/>
        <w:ind w:right="134"/>
        <w:rPr>
          <w:sz w:val="24"/>
        </w:rPr>
      </w:pPr>
      <w:r>
        <w:rPr>
          <w:sz w:val="24"/>
        </w:rPr>
        <w:t xml:space="preserve">2.2.11. </w:t>
      </w:r>
      <w:r w:rsidR="00F375EA">
        <w:rPr>
          <w:sz w:val="24"/>
        </w:rPr>
        <w:t>При организации образовательной деятельности без использования учебной доски,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мебель</w:t>
      </w:r>
      <w:r w:rsidR="00F375EA">
        <w:rPr>
          <w:spacing w:val="2"/>
          <w:sz w:val="24"/>
        </w:rPr>
        <w:t xml:space="preserve"> </w:t>
      </w:r>
      <w:r w:rsidR="00F375EA">
        <w:rPr>
          <w:sz w:val="24"/>
        </w:rPr>
        <w:t>может</w:t>
      </w:r>
      <w:r w:rsidR="00F375EA">
        <w:rPr>
          <w:spacing w:val="-2"/>
          <w:sz w:val="24"/>
        </w:rPr>
        <w:t xml:space="preserve"> </w:t>
      </w:r>
      <w:r w:rsidR="00F375EA">
        <w:rPr>
          <w:sz w:val="24"/>
        </w:rPr>
        <w:t>быть</w:t>
      </w:r>
      <w:r w:rsidR="00F375EA">
        <w:rPr>
          <w:spacing w:val="3"/>
          <w:sz w:val="24"/>
        </w:rPr>
        <w:t xml:space="preserve"> </w:t>
      </w:r>
      <w:r w:rsidR="00F375EA">
        <w:rPr>
          <w:sz w:val="24"/>
        </w:rPr>
        <w:t>расставлена</w:t>
      </w:r>
      <w:r w:rsidR="00F375EA">
        <w:rPr>
          <w:spacing w:val="-4"/>
          <w:sz w:val="24"/>
        </w:rPr>
        <w:t xml:space="preserve"> </w:t>
      </w:r>
      <w:r w:rsidR="00F375EA">
        <w:rPr>
          <w:sz w:val="24"/>
        </w:rPr>
        <w:t>в</w:t>
      </w:r>
      <w:r w:rsidR="00F375EA">
        <w:rPr>
          <w:spacing w:val="-1"/>
          <w:sz w:val="24"/>
        </w:rPr>
        <w:t xml:space="preserve"> </w:t>
      </w:r>
      <w:r w:rsidR="00F375EA">
        <w:rPr>
          <w:sz w:val="24"/>
        </w:rPr>
        <w:t>ином</w:t>
      </w:r>
      <w:r w:rsidR="00F375EA">
        <w:rPr>
          <w:spacing w:val="-1"/>
          <w:sz w:val="24"/>
        </w:rPr>
        <w:t xml:space="preserve"> </w:t>
      </w:r>
      <w:r w:rsidR="00F375EA">
        <w:rPr>
          <w:sz w:val="24"/>
        </w:rPr>
        <w:t>порядке.</w:t>
      </w:r>
    </w:p>
    <w:p w:rsidR="00A77864" w:rsidRDefault="0020403B" w:rsidP="0020403B">
      <w:pPr>
        <w:pStyle w:val="a4"/>
        <w:numPr>
          <w:ilvl w:val="2"/>
          <w:numId w:val="3"/>
        </w:numPr>
        <w:tabs>
          <w:tab w:val="left" w:pos="1276"/>
        </w:tabs>
        <w:spacing w:line="242" w:lineRule="auto"/>
        <w:ind w:right="136"/>
        <w:rPr>
          <w:sz w:val="24"/>
        </w:rPr>
      </w:pPr>
      <w:r>
        <w:rPr>
          <w:sz w:val="24"/>
        </w:rPr>
        <w:t xml:space="preserve">2.2.12. </w:t>
      </w:r>
      <w:r w:rsidR="00F375EA">
        <w:rPr>
          <w:sz w:val="24"/>
        </w:rPr>
        <w:t>Детей рассаживают с учетом роста, наличия заболеваний органов дыхания, слуха и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зрения.</w:t>
      </w:r>
    </w:p>
    <w:p w:rsidR="00A77864" w:rsidRDefault="0020403B" w:rsidP="0020403B">
      <w:pPr>
        <w:pStyle w:val="a4"/>
        <w:numPr>
          <w:ilvl w:val="2"/>
          <w:numId w:val="3"/>
        </w:numPr>
        <w:tabs>
          <w:tab w:val="left" w:pos="1276"/>
          <w:tab w:val="left" w:pos="1415"/>
        </w:tabs>
        <w:spacing w:line="242" w:lineRule="auto"/>
        <w:ind w:right="131"/>
        <w:rPr>
          <w:sz w:val="24"/>
        </w:rPr>
      </w:pPr>
      <w:r>
        <w:rPr>
          <w:sz w:val="24"/>
        </w:rPr>
        <w:t xml:space="preserve">2.2.13. </w:t>
      </w:r>
      <w:r w:rsidR="00F375EA">
        <w:rPr>
          <w:sz w:val="24"/>
        </w:rPr>
        <w:t>Обучающиеся с ограниченными возможностями здоровья и инвалиды рассаживаются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с</w:t>
      </w:r>
      <w:r w:rsidR="00F375EA">
        <w:rPr>
          <w:spacing w:val="5"/>
          <w:sz w:val="24"/>
        </w:rPr>
        <w:t xml:space="preserve"> </w:t>
      </w:r>
      <w:r w:rsidR="00F375EA">
        <w:rPr>
          <w:sz w:val="24"/>
        </w:rPr>
        <w:t>учетом</w:t>
      </w:r>
      <w:r w:rsidR="00F375EA">
        <w:rPr>
          <w:spacing w:val="3"/>
          <w:sz w:val="24"/>
        </w:rPr>
        <w:t xml:space="preserve"> </w:t>
      </w:r>
      <w:r w:rsidR="00F375EA">
        <w:rPr>
          <w:sz w:val="24"/>
        </w:rPr>
        <w:t>их</w:t>
      </w:r>
      <w:r w:rsidR="00F375EA">
        <w:rPr>
          <w:spacing w:val="-8"/>
          <w:sz w:val="24"/>
        </w:rPr>
        <w:t xml:space="preserve"> </w:t>
      </w:r>
      <w:r w:rsidR="00F375EA">
        <w:rPr>
          <w:sz w:val="24"/>
        </w:rPr>
        <w:t>особенностей</w:t>
      </w:r>
      <w:r w:rsidR="00F375EA">
        <w:rPr>
          <w:spacing w:val="-3"/>
          <w:sz w:val="24"/>
        </w:rPr>
        <w:t xml:space="preserve"> </w:t>
      </w:r>
      <w:r w:rsidR="00F375EA">
        <w:rPr>
          <w:sz w:val="24"/>
        </w:rPr>
        <w:t>физического</w:t>
      </w:r>
      <w:r w:rsidR="00F375EA">
        <w:rPr>
          <w:spacing w:val="2"/>
          <w:sz w:val="24"/>
        </w:rPr>
        <w:t xml:space="preserve"> </w:t>
      </w:r>
      <w:r w:rsidR="00F375EA">
        <w:rPr>
          <w:sz w:val="24"/>
        </w:rPr>
        <w:t>развития.</w:t>
      </w:r>
    </w:p>
    <w:p w:rsidR="00A77864" w:rsidRDefault="0020403B" w:rsidP="0020403B">
      <w:pPr>
        <w:pStyle w:val="a4"/>
        <w:numPr>
          <w:ilvl w:val="2"/>
          <w:numId w:val="3"/>
        </w:numPr>
        <w:tabs>
          <w:tab w:val="left" w:pos="1276"/>
        </w:tabs>
        <w:ind w:right="125"/>
        <w:rPr>
          <w:sz w:val="24"/>
        </w:rPr>
      </w:pPr>
      <w:r>
        <w:rPr>
          <w:sz w:val="24"/>
        </w:rPr>
        <w:t xml:space="preserve">2.2.14. </w:t>
      </w:r>
      <w:r w:rsidR="00F375EA">
        <w:rPr>
          <w:sz w:val="24"/>
        </w:rPr>
        <w:t>Занятия по физическому воспитанию детей должны быть направлены на улучшение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здоровья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и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физического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развития,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расширение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функциональных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возможностей</w:t>
      </w:r>
      <w:r w:rsidR="00F375EA">
        <w:rPr>
          <w:spacing w:val="61"/>
          <w:sz w:val="24"/>
        </w:rPr>
        <w:t xml:space="preserve"> </w:t>
      </w:r>
      <w:r w:rsidR="00F375EA">
        <w:rPr>
          <w:sz w:val="24"/>
        </w:rPr>
        <w:t>детского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организма, формирование двигательных навыков и двигательных качеств. Двигательный режим,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физические упражнения и закаливающие мероприятия следует осуществлять с учетом здоровья,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возраста детей и времени года. Рекомендуется использовать формы двигательной деятельности: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утреннюю гимнастику, занятия физической культурой в помещении и на воздухе, физкультурные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минутки,</w:t>
      </w:r>
      <w:r w:rsidR="00F375EA">
        <w:rPr>
          <w:spacing w:val="2"/>
          <w:sz w:val="24"/>
        </w:rPr>
        <w:t xml:space="preserve"> </w:t>
      </w:r>
      <w:r w:rsidR="00F375EA">
        <w:rPr>
          <w:sz w:val="24"/>
        </w:rPr>
        <w:t>подвижные</w:t>
      </w:r>
      <w:r w:rsidR="00F375EA">
        <w:rPr>
          <w:spacing w:val="-1"/>
          <w:sz w:val="24"/>
        </w:rPr>
        <w:t xml:space="preserve"> </w:t>
      </w:r>
      <w:r w:rsidR="00F375EA">
        <w:rPr>
          <w:sz w:val="24"/>
        </w:rPr>
        <w:t>игры,</w:t>
      </w:r>
      <w:r w:rsidR="00F375EA">
        <w:rPr>
          <w:spacing w:val="2"/>
          <w:sz w:val="24"/>
        </w:rPr>
        <w:t xml:space="preserve"> </w:t>
      </w:r>
      <w:r w:rsidR="00F375EA">
        <w:rPr>
          <w:sz w:val="24"/>
        </w:rPr>
        <w:t>спортивные</w:t>
      </w:r>
      <w:r w:rsidR="00F375EA">
        <w:rPr>
          <w:spacing w:val="-1"/>
          <w:sz w:val="24"/>
        </w:rPr>
        <w:t xml:space="preserve"> </w:t>
      </w:r>
      <w:r w:rsidR="00F375EA">
        <w:rPr>
          <w:sz w:val="24"/>
        </w:rPr>
        <w:t>упражнения,</w:t>
      </w:r>
      <w:r w:rsidR="00F375EA">
        <w:rPr>
          <w:spacing w:val="2"/>
          <w:sz w:val="24"/>
        </w:rPr>
        <w:t xml:space="preserve"> </w:t>
      </w:r>
      <w:r w:rsidR="00F375EA">
        <w:rPr>
          <w:sz w:val="24"/>
        </w:rPr>
        <w:t>ритмическую</w:t>
      </w:r>
      <w:r w:rsidR="00F375EA">
        <w:rPr>
          <w:spacing w:val="-2"/>
          <w:sz w:val="24"/>
        </w:rPr>
        <w:t xml:space="preserve"> </w:t>
      </w:r>
      <w:r w:rsidR="00F375EA">
        <w:rPr>
          <w:sz w:val="24"/>
        </w:rPr>
        <w:t>гимнастику</w:t>
      </w:r>
      <w:r w:rsidR="00F375EA">
        <w:rPr>
          <w:spacing w:val="-5"/>
          <w:sz w:val="24"/>
        </w:rPr>
        <w:t xml:space="preserve"> </w:t>
      </w:r>
      <w:r w:rsidR="00F375EA">
        <w:rPr>
          <w:sz w:val="24"/>
        </w:rPr>
        <w:t>и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другие.</w:t>
      </w:r>
    </w:p>
    <w:p w:rsidR="00A77864" w:rsidRDefault="00F375EA" w:rsidP="0020403B">
      <w:pPr>
        <w:pStyle w:val="a3"/>
        <w:tabs>
          <w:tab w:val="left" w:pos="1276"/>
        </w:tabs>
        <w:spacing w:line="237" w:lineRule="auto"/>
        <w:ind w:left="679" w:right="241"/>
        <w:jc w:val="both"/>
      </w:pPr>
      <w:r>
        <w:t>Суммарный объем двигательной активности детей должен составлять не менее 1 часа вдень.</w:t>
      </w:r>
      <w:r>
        <w:rPr>
          <w:spacing w:val="-57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утренней</w:t>
      </w:r>
      <w:r>
        <w:rPr>
          <w:spacing w:val="1"/>
        </w:rPr>
        <w:t xml:space="preserve"> </w:t>
      </w:r>
      <w:r>
        <w:t>зарядки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 до 7</w:t>
      </w:r>
      <w:r>
        <w:rPr>
          <w:spacing w:val="1"/>
        </w:rPr>
        <w:t xml:space="preserve"> </w:t>
      </w:r>
      <w:r>
        <w:t>лет</w:t>
      </w:r>
      <w:r>
        <w:rPr>
          <w:spacing w:val="-4"/>
        </w:rPr>
        <w:t xml:space="preserve"> </w:t>
      </w:r>
      <w:r>
        <w:t>составляет</w:t>
      </w:r>
      <w:r>
        <w:rPr>
          <w:spacing w:val="-4"/>
        </w:rPr>
        <w:t xml:space="preserve"> </w:t>
      </w:r>
      <w:r>
        <w:t>не менее</w:t>
      </w:r>
      <w:r>
        <w:rPr>
          <w:spacing w:val="-1"/>
        </w:rPr>
        <w:t xml:space="preserve"> </w:t>
      </w:r>
      <w:r>
        <w:t>10</w:t>
      </w:r>
      <w:r>
        <w:rPr>
          <w:spacing w:val="-5"/>
        </w:rPr>
        <w:t xml:space="preserve"> </w:t>
      </w:r>
      <w:r>
        <w:t>мин.</w:t>
      </w:r>
    </w:p>
    <w:p w:rsidR="00216159" w:rsidRPr="00216159" w:rsidRDefault="0020403B" w:rsidP="0020403B">
      <w:pPr>
        <w:pStyle w:val="a4"/>
        <w:numPr>
          <w:ilvl w:val="2"/>
          <w:numId w:val="3"/>
        </w:numPr>
        <w:tabs>
          <w:tab w:val="left" w:pos="1276"/>
          <w:tab w:val="left" w:pos="1343"/>
        </w:tabs>
        <w:ind w:right="126"/>
        <w:rPr>
          <w:sz w:val="24"/>
        </w:rPr>
      </w:pPr>
      <w:r>
        <w:rPr>
          <w:sz w:val="24"/>
        </w:rPr>
        <w:t xml:space="preserve">2.2.15. </w:t>
      </w:r>
      <w:r w:rsidR="00F375EA">
        <w:rPr>
          <w:sz w:val="24"/>
        </w:rPr>
        <w:t>Занятия по физическому ра</w:t>
      </w:r>
      <w:r w:rsidR="00216159">
        <w:rPr>
          <w:sz w:val="24"/>
        </w:rPr>
        <w:t>звитию для детей в возрасте от 2</w:t>
      </w:r>
      <w:r w:rsidR="00F375EA">
        <w:rPr>
          <w:sz w:val="24"/>
        </w:rPr>
        <w:t xml:space="preserve"> до 7 лет организуются не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менее 3 раз в неделю. Длительность занятий по физическому развитию зависит от возраста детей и</w:t>
      </w:r>
      <w:r w:rsidR="00F375EA">
        <w:rPr>
          <w:spacing w:val="-57"/>
          <w:sz w:val="24"/>
        </w:rPr>
        <w:t xml:space="preserve"> </w:t>
      </w:r>
      <w:r w:rsidR="00F375EA">
        <w:rPr>
          <w:sz w:val="24"/>
        </w:rPr>
        <w:t>составляет</w:t>
      </w:r>
      <w:r w:rsidR="00F375EA">
        <w:rPr>
          <w:spacing w:val="-2"/>
          <w:sz w:val="24"/>
        </w:rPr>
        <w:t xml:space="preserve"> </w:t>
      </w:r>
      <w:r w:rsidR="00F375EA">
        <w:rPr>
          <w:sz w:val="24"/>
        </w:rPr>
        <w:t>не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более:-</w:t>
      </w:r>
      <w:r w:rsidR="00F375EA">
        <w:rPr>
          <w:spacing w:val="-1"/>
          <w:sz w:val="24"/>
        </w:rPr>
        <w:t xml:space="preserve"> </w:t>
      </w:r>
    </w:p>
    <w:p w:rsidR="00216159" w:rsidRPr="00216159" w:rsidRDefault="00216159" w:rsidP="00216159">
      <w:pPr>
        <w:pStyle w:val="a4"/>
        <w:tabs>
          <w:tab w:val="left" w:pos="1276"/>
          <w:tab w:val="left" w:pos="1343"/>
        </w:tabs>
        <w:ind w:left="679" w:right="126" w:firstLine="0"/>
        <w:jc w:val="left"/>
        <w:rPr>
          <w:sz w:val="24"/>
        </w:rPr>
      </w:pPr>
      <w:r>
        <w:rPr>
          <w:spacing w:val="-1"/>
          <w:sz w:val="24"/>
        </w:rPr>
        <w:t>-в 1 младшей группе – 10 мин,</w:t>
      </w:r>
    </w:p>
    <w:p w:rsidR="00A77864" w:rsidRDefault="00216159" w:rsidP="00216159">
      <w:pPr>
        <w:pStyle w:val="a4"/>
        <w:tabs>
          <w:tab w:val="left" w:pos="1276"/>
          <w:tab w:val="left" w:pos="1343"/>
        </w:tabs>
        <w:ind w:left="679" w:right="126" w:firstLine="0"/>
        <w:jc w:val="left"/>
        <w:rPr>
          <w:sz w:val="24"/>
        </w:rPr>
      </w:pPr>
      <w:r>
        <w:rPr>
          <w:spacing w:val="-1"/>
          <w:sz w:val="24"/>
        </w:rPr>
        <w:t>-</w:t>
      </w:r>
      <w:r w:rsidR="00F375EA">
        <w:rPr>
          <w:sz w:val="24"/>
        </w:rPr>
        <w:t>в</w:t>
      </w:r>
      <w:r>
        <w:rPr>
          <w:sz w:val="24"/>
        </w:rPr>
        <w:t>о 2</w:t>
      </w:r>
      <w:r w:rsidR="00F375EA">
        <w:rPr>
          <w:spacing w:val="-1"/>
          <w:sz w:val="24"/>
        </w:rPr>
        <w:t xml:space="preserve"> </w:t>
      </w:r>
      <w:r w:rsidR="00F375EA">
        <w:rPr>
          <w:sz w:val="24"/>
        </w:rPr>
        <w:t>младшей</w:t>
      </w:r>
      <w:r w:rsidR="00F375EA">
        <w:rPr>
          <w:spacing w:val="-2"/>
          <w:sz w:val="24"/>
        </w:rPr>
        <w:t xml:space="preserve"> </w:t>
      </w:r>
      <w:r w:rsidR="00F375EA">
        <w:rPr>
          <w:sz w:val="24"/>
        </w:rPr>
        <w:t>группе</w:t>
      </w:r>
      <w:r w:rsidR="00F375EA">
        <w:rPr>
          <w:spacing w:val="3"/>
          <w:sz w:val="24"/>
        </w:rPr>
        <w:t xml:space="preserve"> </w:t>
      </w:r>
      <w:r w:rsidR="00F375EA">
        <w:rPr>
          <w:sz w:val="24"/>
        </w:rPr>
        <w:t>-</w:t>
      </w:r>
      <w:r w:rsidR="00F375EA">
        <w:rPr>
          <w:spacing w:val="4"/>
          <w:sz w:val="24"/>
        </w:rPr>
        <w:t xml:space="preserve"> </w:t>
      </w:r>
      <w:r w:rsidR="00F375EA">
        <w:rPr>
          <w:sz w:val="24"/>
        </w:rPr>
        <w:t>15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мин.,</w:t>
      </w:r>
    </w:p>
    <w:p w:rsidR="00A77864" w:rsidRDefault="00F375EA" w:rsidP="0020403B">
      <w:pPr>
        <w:pStyle w:val="a4"/>
        <w:numPr>
          <w:ilvl w:val="0"/>
          <w:numId w:val="2"/>
        </w:numPr>
        <w:tabs>
          <w:tab w:val="left" w:pos="824"/>
          <w:tab w:val="left" w:pos="1276"/>
        </w:tabs>
        <w:spacing w:line="274" w:lineRule="exact"/>
        <w:ind w:hanging="145"/>
        <w:jc w:val="left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средней группе -</w:t>
      </w:r>
      <w:r>
        <w:rPr>
          <w:spacing w:val="1"/>
          <w:sz w:val="24"/>
        </w:rPr>
        <w:t xml:space="preserve"> </w:t>
      </w:r>
      <w:r>
        <w:rPr>
          <w:sz w:val="24"/>
        </w:rPr>
        <w:t>20</w:t>
      </w:r>
      <w:r>
        <w:rPr>
          <w:spacing w:val="-6"/>
          <w:sz w:val="24"/>
        </w:rPr>
        <w:t xml:space="preserve"> </w:t>
      </w:r>
      <w:r>
        <w:rPr>
          <w:sz w:val="24"/>
        </w:rPr>
        <w:t>мин.,</w:t>
      </w:r>
    </w:p>
    <w:p w:rsidR="00A77864" w:rsidRDefault="00F375EA" w:rsidP="0020403B">
      <w:pPr>
        <w:pStyle w:val="a4"/>
        <w:numPr>
          <w:ilvl w:val="0"/>
          <w:numId w:val="2"/>
        </w:numPr>
        <w:tabs>
          <w:tab w:val="left" w:pos="824"/>
          <w:tab w:val="left" w:pos="1276"/>
        </w:tabs>
        <w:spacing w:line="275" w:lineRule="exact"/>
        <w:ind w:hanging="145"/>
        <w:jc w:val="left"/>
        <w:rPr>
          <w:sz w:val="24"/>
        </w:rPr>
      </w:pP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старшей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группе -</w:t>
      </w:r>
      <w:r>
        <w:rPr>
          <w:spacing w:val="2"/>
          <w:sz w:val="24"/>
        </w:rPr>
        <w:t xml:space="preserve"> </w:t>
      </w:r>
      <w:r>
        <w:rPr>
          <w:sz w:val="24"/>
        </w:rPr>
        <w:t>25</w:t>
      </w:r>
      <w:r>
        <w:rPr>
          <w:spacing w:val="-5"/>
          <w:sz w:val="24"/>
        </w:rPr>
        <w:t xml:space="preserve"> </w:t>
      </w:r>
      <w:r>
        <w:rPr>
          <w:sz w:val="24"/>
        </w:rPr>
        <w:t>мин.,</w:t>
      </w:r>
    </w:p>
    <w:p w:rsidR="00A77864" w:rsidRDefault="00F375EA" w:rsidP="0020403B">
      <w:pPr>
        <w:pStyle w:val="a4"/>
        <w:numPr>
          <w:ilvl w:val="0"/>
          <w:numId w:val="2"/>
        </w:numPr>
        <w:tabs>
          <w:tab w:val="left" w:pos="824"/>
          <w:tab w:val="left" w:pos="1276"/>
        </w:tabs>
        <w:spacing w:line="275" w:lineRule="exact"/>
        <w:ind w:hanging="145"/>
        <w:jc w:val="left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подготовительной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2"/>
          <w:sz w:val="24"/>
        </w:rPr>
        <w:t xml:space="preserve"> </w:t>
      </w:r>
      <w:r>
        <w:rPr>
          <w:sz w:val="24"/>
        </w:rPr>
        <w:t>- 30</w:t>
      </w:r>
      <w:r>
        <w:rPr>
          <w:spacing w:val="-1"/>
          <w:sz w:val="24"/>
        </w:rPr>
        <w:t xml:space="preserve"> </w:t>
      </w:r>
      <w:r>
        <w:rPr>
          <w:sz w:val="24"/>
        </w:rPr>
        <w:t>мин.</w:t>
      </w:r>
    </w:p>
    <w:p w:rsidR="00A77864" w:rsidRDefault="0020403B" w:rsidP="0020403B">
      <w:pPr>
        <w:pStyle w:val="a4"/>
        <w:numPr>
          <w:ilvl w:val="2"/>
          <w:numId w:val="3"/>
        </w:numPr>
        <w:tabs>
          <w:tab w:val="left" w:pos="1276"/>
          <w:tab w:val="left" w:pos="1410"/>
        </w:tabs>
        <w:ind w:right="116"/>
        <w:rPr>
          <w:sz w:val="24"/>
        </w:rPr>
      </w:pPr>
      <w:r>
        <w:rPr>
          <w:sz w:val="24"/>
        </w:rPr>
        <w:t xml:space="preserve">2.2.16. </w:t>
      </w:r>
      <w:r w:rsidR="00F375EA">
        <w:rPr>
          <w:sz w:val="24"/>
        </w:rPr>
        <w:t>Один раз в неделю для детей 5 - 7 лет следует круглогодично организовывать занятия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по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физическому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развитию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детей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на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открытом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воздухе.</w:t>
      </w:r>
      <w:r w:rsidR="00B9631A">
        <w:rPr>
          <w:sz w:val="24"/>
        </w:rPr>
        <w:t xml:space="preserve"> </w:t>
      </w:r>
      <w:r w:rsidR="00F375EA">
        <w:rPr>
          <w:sz w:val="24"/>
        </w:rPr>
        <w:t>Занятия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по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физическому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развитию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на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открытом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воздухе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проводят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только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при отсутствии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у детей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медицинских противопоказаний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и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наличии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у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детей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спортивной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одежды,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соответствующей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погодным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условиям.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Занятия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по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физическому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развитию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проводятся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на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открытом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воздухе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в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холодный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период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без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ветра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-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при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lastRenderedPageBreak/>
        <w:t>температуре минус 9 градусов, при скорости ветра до 5 м/с-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минус 6 градусов, при скорости ветра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от</w:t>
      </w:r>
      <w:r w:rsidR="00F375EA">
        <w:rPr>
          <w:spacing w:val="-3"/>
          <w:sz w:val="24"/>
        </w:rPr>
        <w:t xml:space="preserve"> </w:t>
      </w:r>
      <w:r w:rsidR="00F375EA">
        <w:rPr>
          <w:sz w:val="24"/>
        </w:rPr>
        <w:t>6</w:t>
      </w:r>
      <w:r w:rsidR="00F375EA">
        <w:rPr>
          <w:spacing w:val="2"/>
          <w:sz w:val="24"/>
        </w:rPr>
        <w:t xml:space="preserve"> </w:t>
      </w:r>
      <w:r w:rsidR="00F375EA">
        <w:rPr>
          <w:sz w:val="24"/>
        </w:rPr>
        <w:t>до</w:t>
      </w:r>
      <w:r w:rsidR="00F375EA">
        <w:rPr>
          <w:spacing w:val="6"/>
          <w:sz w:val="24"/>
        </w:rPr>
        <w:t xml:space="preserve"> </w:t>
      </w:r>
      <w:r w:rsidR="00F375EA">
        <w:rPr>
          <w:sz w:val="24"/>
        </w:rPr>
        <w:t>10</w:t>
      </w:r>
      <w:r w:rsidR="00F375EA">
        <w:rPr>
          <w:spacing w:val="-3"/>
          <w:sz w:val="24"/>
        </w:rPr>
        <w:t xml:space="preserve"> </w:t>
      </w:r>
      <w:r w:rsidR="00F375EA">
        <w:rPr>
          <w:sz w:val="24"/>
        </w:rPr>
        <w:t>м/с</w:t>
      </w:r>
      <w:r w:rsidR="00F375EA">
        <w:rPr>
          <w:spacing w:val="-2"/>
          <w:sz w:val="24"/>
        </w:rPr>
        <w:t xml:space="preserve"> </w:t>
      </w:r>
      <w:r w:rsidR="00F375EA">
        <w:rPr>
          <w:sz w:val="24"/>
        </w:rPr>
        <w:t>-</w:t>
      </w:r>
      <w:r w:rsidR="00F375EA">
        <w:rPr>
          <w:spacing w:val="-1"/>
          <w:sz w:val="24"/>
        </w:rPr>
        <w:t xml:space="preserve"> </w:t>
      </w:r>
      <w:r w:rsidR="00F375EA">
        <w:rPr>
          <w:sz w:val="24"/>
        </w:rPr>
        <w:t>при</w:t>
      </w:r>
      <w:r w:rsidR="00F375EA">
        <w:rPr>
          <w:spacing w:val="-2"/>
          <w:sz w:val="24"/>
        </w:rPr>
        <w:t xml:space="preserve"> </w:t>
      </w:r>
      <w:r w:rsidR="00F375EA">
        <w:rPr>
          <w:sz w:val="24"/>
        </w:rPr>
        <w:t>температуре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минус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3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градуса.</w:t>
      </w:r>
    </w:p>
    <w:p w:rsidR="00A77864" w:rsidRDefault="008A13F1" w:rsidP="008A13F1">
      <w:pPr>
        <w:pStyle w:val="a4"/>
        <w:numPr>
          <w:ilvl w:val="2"/>
          <w:numId w:val="3"/>
        </w:numPr>
        <w:tabs>
          <w:tab w:val="left" w:pos="1276"/>
        </w:tabs>
        <w:spacing w:before="69"/>
        <w:ind w:right="129"/>
        <w:rPr>
          <w:sz w:val="24"/>
        </w:rPr>
      </w:pPr>
      <w:r>
        <w:rPr>
          <w:sz w:val="24"/>
        </w:rPr>
        <w:t xml:space="preserve">2.2.17. </w:t>
      </w:r>
      <w:r w:rsidR="00F375EA">
        <w:rPr>
          <w:sz w:val="24"/>
        </w:rPr>
        <w:t>В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теплое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время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года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при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благоприятных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метеорологических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условиях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непосредственно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образовательную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деятельность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по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физическому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развитию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рекомендуется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организовывать</w:t>
      </w:r>
      <w:r w:rsidR="00F375EA">
        <w:rPr>
          <w:spacing w:val="-2"/>
          <w:sz w:val="24"/>
        </w:rPr>
        <w:t xml:space="preserve"> </w:t>
      </w:r>
      <w:r w:rsidR="00F375EA">
        <w:rPr>
          <w:sz w:val="24"/>
        </w:rPr>
        <w:t>на</w:t>
      </w:r>
      <w:r w:rsidR="00F375EA">
        <w:rPr>
          <w:spacing w:val="-4"/>
          <w:sz w:val="24"/>
        </w:rPr>
        <w:t xml:space="preserve"> </w:t>
      </w:r>
      <w:r w:rsidR="00F375EA">
        <w:rPr>
          <w:sz w:val="24"/>
        </w:rPr>
        <w:t>открытом</w:t>
      </w:r>
      <w:r w:rsidR="00F375EA">
        <w:rPr>
          <w:spacing w:val="-1"/>
          <w:sz w:val="24"/>
        </w:rPr>
        <w:t xml:space="preserve"> </w:t>
      </w:r>
      <w:r w:rsidR="00F375EA">
        <w:rPr>
          <w:sz w:val="24"/>
        </w:rPr>
        <w:t>воздухе.</w:t>
      </w:r>
    </w:p>
    <w:p w:rsidR="00A77864" w:rsidRDefault="008A13F1" w:rsidP="008A13F1">
      <w:pPr>
        <w:pStyle w:val="a4"/>
        <w:numPr>
          <w:ilvl w:val="2"/>
          <w:numId w:val="3"/>
        </w:numPr>
        <w:tabs>
          <w:tab w:val="left" w:pos="1276"/>
          <w:tab w:val="left" w:pos="1458"/>
        </w:tabs>
        <w:ind w:right="130"/>
        <w:rPr>
          <w:sz w:val="24"/>
        </w:rPr>
      </w:pPr>
      <w:r>
        <w:rPr>
          <w:sz w:val="24"/>
        </w:rPr>
        <w:t>2.2.18.</w:t>
      </w:r>
      <w:r w:rsidR="00F375EA">
        <w:rPr>
          <w:sz w:val="24"/>
        </w:rPr>
        <w:t>Двигательная активность детей на занятиях физической культурой организуется с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учетом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возрастных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особенностей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и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состояния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здоровья,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в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соответствии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с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заключением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о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принадлежности</w:t>
      </w:r>
      <w:r w:rsidR="00F375EA">
        <w:rPr>
          <w:spacing w:val="2"/>
          <w:sz w:val="24"/>
        </w:rPr>
        <w:t xml:space="preserve"> </w:t>
      </w:r>
      <w:r w:rsidR="00F375EA">
        <w:rPr>
          <w:sz w:val="24"/>
        </w:rPr>
        <w:t>к</w:t>
      </w:r>
      <w:r w:rsidR="00F375EA">
        <w:rPr>
          <w:spacing w:val="-6"/>
          <w:sz w:val="24"/>
        </w:rPr>
        <w:t xml:space="preserve"> </w:t>
      </w:r>
      <w:r w:rsidR="00F375EA">
        <w:rPr>
          <w:sz w:val="24"/>
        </w:rPr>
        <w:t>медицинской</w:t>
      </w:r>
      <w:r w:rsidR="00F375EA">
        <w:rPr>
          <w:spacing w:val="-2"/>
          <w:sz w:val="24"/>
        </w:rPr>
        <w:t xml:space="preserve"> </w:t>
      </w:r>
      <w:r w:rsidR="00F375EA">
        <w:rPr>
          <w:sz w:val="24"/>
        </w:rPr>
        <w:t>группе занятий</w:t>
      </w:r>
      <w:r w:rsidR="00F375EA">
        <w:rPr>
          <w:spacing w:val="2"/>
          <w:sz w:val="24"/>
        </w:rPr>
        <w:t xml:space="preserve"> </w:t>
      </w:r>
      <w:r w:rsidR="00F375EA">
        <w:rPr>
          <w:sz w:val="24"/>
        </w:rPr>
        <w:t>физической</w:t>
      </w:r>
      <w:r w:rsidR="00F375EA">
        <w:rPr>
          <w:spacing w:val="3"/>
          <w:sz w:val="24"/>
        </w:rPr>
        <w:t xml:space="preserve"> </w:t>
      </w:r>
      <w:r w:rsidR="00F375EA">
        <w:rPr>
          <w:sz w:val="24"/>
        </w:rPr>
        <w:t>культурой.</w:t>
      </w:r>
    </w:p>
    <w:p w:rsidR="00A77864" w:rsidRDefault="008A13F1" w:rsidP="008A13F1">
      <w:pPr>
        <w:pStyle w:val="a4"/>
        <w:numPr>
          <w:ilvl w:val="2"/>
          <w:numId w:val="3"/>
        </w:numPr>
        <w:tabs>
          <w:tab w:val="left" w:pos="1276"/>
          <w:tab w:val="left" w:pos="1487"/>
        </w:tabs>
        <w:spacing w:before="1"/>
        <w:ind w:right="130"/>
        <w:rPr>
          <w:sz w:val="24"/>
        </w:rPr>
      </w:pPr>
      <w:r>
        <w:rPr>
          <w:sz w:val="24"/>
        </w:rPr>
        <w:t>2.2.19.</w:t>
      </w:r>
      <w:r w:rsidR="00F375EA">
        <w:rPr>
          <w:sz w:val="24"/>
        </w:rPr>
        <w:t>Отношение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времени,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затраченного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на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непосредственное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выполнение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физических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упражнений к</w:t>
      </w:r>
      <w:r w:rsidR="00F375EA">
        <w:rPr>
          <w:spacing w:val="-5"/>
          <w:sz w:val="24"/>
        </w:rPr>
        <w:t xml:space="preserve"> </w:t>
      </w:r>
      <w:r w:rsidR="00F375EA">
        <w:rPr>
          <w:sz w:val="24"/>
        </w:rPr>
        <w:t>общему</w:t>
      </w:r>
      <w:r w:rsidR="00F375EA">
        <w:rPr>
          <w:spacing w:val="-10"/>
          <w:sz w:val="24"/>
        </w:rPr>
        <w:t xml:space="preserve"> </w:t>
      </w:r>
      <w:r w:rsidR="00F375EA">
        <w:rPr>
          <w:sz w:val="24"/>
        </w:rPr>
        <w:t>времени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занятия физической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культурой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должна</w:t>
      </w:r>
      <w:r w:rsidR="00F375EA">
        <w:rPr>
          <w:spacing w:val="-6"/>
          <w:sz w:val="24"/>
        </w:rPr>
        <w:t xml:space="preserve"> </w:t>
      </w:r>
      <w:r w:rsidR="00F375EA">
        <w:rPr>
          <w:sz w:val="24"/>
        </w:rPr>
        <w:t>составлять</w:t>
      </w:r>
      <w:r w:rsidR="00F375EA">
        <w:rPr>
          <w:spacing w:val="-4"/>
          <w:sz w:val="24"/>
        </w:rPr>
        <w:t xml:space="preserve"> </w:t>
      </w:r>
      <w:r w:rsidR="00F375EA">
        <w:rPr>
          <w:sz w:val="24"/>
        </w:rPr>
        <w:t>не</w:t>
      </w:r>
      <w:r w:rsidR="00F375EA">
        <w:rPr>
          <w:spacing w:val="-6"/>
          <w:sz w:val="24"/>
        </w:rPr>
        <w:t xml:space="preserve"> </w:t>
      </w:r>
      <w:r w:rsidR="00F375EA">
        <w:rPr>
          <w:sz w:val="24"/>
        </w:rPr>
        <w:t>менее</w:t>
      </w:r>
      <w:r w:rsidR="00F375EA">
        <w:rPr>
          <w:spacing w:val="-1"/>
          <w:sz w:val="24"/>
        </w:rPr>
        <w:t xml:space="preserve"> </w:t>
      </w:r>
      <w:r w:rsidR="00F375EA">
        <w:rPr>
          <w:sz w:val="24"/>
        </w:rPr>
        <w:t>70%.</w:t>
      </w:r>
    </w:p>
    <w:p w:rsidR="00A77864" w:rsidRDefault="008A13F1" w:rsidP="008A13F1">
      <w:pPr>
        <w:pStyle w:val="a4"/>
        <w:numPr>
          <w:ilvl w:val="2"/>
          <w:numId w:val="3"/>
        </w:numPr>
        <w:tabs>
          <w:tab w:val="left" w:pos="1276"/>
          <w:tab w:val="left" w:pos="1449"/>
        </w:tabs>
        <w:ind w:right="120"/>
        <w:rPr>
          <w:sz w:val="24"/>
        </w:rPr>
      </w:pPr>
      <w:r>
        <w:rPr>
          <w:sz w:val="24"/>
        </w:rPr>
        <w:t>2.2.20.</w:t>
      </w:r>
      <w:r w:rsidR="00F375EA">
        <w:rPr>
          <w:sz w:val="24"/>
        </w:rPr>
        <w:t>Проведение физкультурных, физкультурно-оздоровительных, массовых спортивных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мероприятий,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спортивных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соревнований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организуется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с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учетом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возраста,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физической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подготовленности</w:t>
      </w:r>
      <w:r w:rsidR="00F375EA">
        <w:rPr>
          <w:spacing w:val="-3"/>
          <w:sz w:val="24"/>
        </w:rPr>
        <w:t xml:space="preserve"> </w:t>
      </w:r>
      <w:r w:rsidR="00F375EA">
        <w:rPr>
          <w:sz w:val="24"/>
        </w:rPr>
        <w:t>и</w:t>
      </w:r>
      <w:r w:rsidR="00F375EA">
        <w:rPr>
          <w:spacing w:val="-3"/>
          <w:sz w:val="24"/>
        </w:rPr>
        <w:t xml:space="preserve"> </w:t>
      </w:r>
      <w:r w:rsidR="00F375EA">
        <w:rPr>
          <w:sz w:val="24"/>
        </w:rPr>
        <w:t>состояния</w:t>
      </w:r>
      <w:r w:rsidR="00F375EA">
        <w:rPr>
          <w:spacing w:val="-4"/>
          <w:sz w:val="24"/>
        </w:rPr>
        <w:t xml:space="preserve"> </w:t>
      </w:r>
      <w:r w:rsidR="00F375EA">
        <w:rPr>
          <w:sz w:val="24"/>
        </w:rPr>
        <w:t>здоровья детей</w:t>
      </w:r>
      <w:r w:rsidR="00F375EA">
        <w:rPr>
          <w:spacing w:val="-3"/>
          <w:sz w:val="24"/>
        </w:rPr>
        <w:t xml:space="preserve"> </w:t>
      </w:r>
      <w:r w:rsidR="00F375EA">
        <w:rPr>
          <w:sz w:val="24"/>
        </w:rPr>
        <w:t>в</w:t>
      </w:r>
      <w:r w:rsidR="00F375EA">
        <w:rPr>
          <w:spacing w:val="2"/>
          <w:sz w:val="24"/>
        </w:rPr>
        <w:t xml:space="preserve"> </w:t>
      </w:r>
      <w:r w:rsidR="00F375EA">
        <w:rPr>
          <w:sz w:val="24"/>
        </w:rPr>
        <w:t>присутствии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медицинского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работника.</w:t>
      </w:r>
    </w:p>
    <w:p w:rsidR="00A77864" w:rsidRDefault="008A13F1" w:rsidP="008A13F1">
      <w:pPr>
        <w:pStyle w:val="a4"/>
        <w:numPr>
          <w:ilvl w:val="2"/>
          <w:numId w:val="3"/>
        </w:numPr>
        <w:tabs>
          <w:tab w:val="left" w:pos="1276"/>
          <w:tab w:val="left" w:pos="1530"/>
        </w:tabs>
        <w:ind w:right="124"/>
        <w:rPr>
          <w:sz w:val="24"/>
        </w:rPr>
      </w:pPr>
      <w:r>
        <w:rPr>
          <w:sz w:val="24"/>
        </w:rPr>
        <w:t xml:space="preserve">2.2.21. </w:t>
      </w:r>
      <w:r w:rsidR="00F375EA">
        <w:rPr>
          <w:sz w:val="24"/>
        </w:rPr>
        <w:t>Образовательная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деятельность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с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детьми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может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проводиться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воспитателями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и</w:t>
      </w:r>
      <w:r w:rsidR="00F375EA">
        <w:rPr>
          <w:spacing w:val="-57"/>
          <w:sz w:val="24"/>
        </w:rPr>
        <w:t xml:space="preserve"> </w:t>
      </w:r>
      <w:r w:rsidR="00F375EA">
        <w:rPr>
          <w:sz w:val="24"/>
        </w:rPr>
        <w:t>специалистами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в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групповых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комнатах,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музыкальном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и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физкультурных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залах,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рекреациях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в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соответствии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с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задачами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образовательного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процесса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при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условии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их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оборудования,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а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также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территории</w:t>
      </w:r>
      <w:r w:rsidR="00F375EA">
        <w:rPr>
          <w:spacing w:val="-3"/>
          <w:sz w:val="24"/>
        </w:rPr>
        <w:t xml:space="preserve"> </w:t>
      </w:r>
      <w:r w:rsidR="00F375EA">
        <w:rPr>
          <w:sz w:val="24"/>
        </w:rPr>
        <w:t>образовательного</w:t>
      </w:r>
      <w:r w:rsidR="00F375EA">
        <w:rPr>
          <w:spacing w:val="2"/>
          <w:sz w:val="24"/>
        </w:rPr>
        <w:t xml:space="preserve"> </w:t>
      </w:r>
      <w:r w:rsidR="00F375EA">
        <w:rPr>
          <w:sz w:val="24"/>
        </w:rPr>
        <w:t>учреждения.</w:t>
      </w:r>
    </w:p>
    <w:p w:rsidR="00A77864" w:rsidRDefault="008A13F1" w:rsidP="008A13F1">
      <w:pPr>
        <w:pStyle w:val="a4"/>
        <w:numPr>
          <w:ilvl w:val="2"/>
          <w:numId w:val="3"/>
        </w:numPr>
        <w:tabs>
          <w:tab w:val="left" w:pos="1276"/>
          <w:tab w:val="left" w:pos="1482"/>
        </w:tabs>
        <w:ind w:right="124"/>
        <w:rPr>
          <w:sz w:val="24"/>
        </w:rPr>
      </w:pPr>
      <w:r>
        <w:rPr>
          <w:sz w:val="24"/>
        </w:rPr>
        <w:t xml:space="preserve">2.2.22. </w:t>
      </w:r>
      <w:r w:rsidR="00F375EA">
        <w:rPr>
          <w:sz w:val="24"/>
        </w:rPr>
        <w:t>Индивидуальные,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коррекционные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занятия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с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педагогом-психологом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–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проводятся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в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первую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и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во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вторую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половину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дня,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согласно</w:t>
      </w:r>
      <w:r w:rsidR="00F375EA">
        <w:rPr>
          <w:spacing w:val="1"/>
          <w:sz w:val="24"/>
        </w:rPr>
        <w:t xml:space="preserve">  </w:t>
      </w:r>
      <w:r w:rsidR="00F375EA">
        <w:rPr>
          <w:sz w:val="24"/>
        </w:rPr>
        <w:t>графику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работы,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продолжительность</w:t>
      </w:r>
      <w:r w:rsidR="00F375EA">
        <w:rPr>
          <w:spacing w:val="-2"/>
          <w:sz w:val="24"/>
        </w:rPr>
        <w:t xml:space="preserve"> </w:t>
      </w:r>
      <w:r w:rsidR="00F375EA">
        <w:rPr>
          <w:sz w:val="24"/>
        </w:rPr>
        <w:t>занятий</w:t>
      </w:r>
      <w:r w:rsidR="00F375EA">
        <w:rPr>
          <w:spacing w:val="3"/>
          <w:sz w:val="24"/>
        </w:rPr>
        <w:t xml:space="preserve"> </w:t>
      </w:r>
      <w:r w:rsidR="00F375EA">
        <w:rPr>
          <w:sz w:val="24"/>
        </w:rPr>
        <w:t>составляет:</w:t>
      </w:r>
    </w:p>
    <w:p w:rsidR="00A77864" w:rsidRDefault="00F375EA" w:rsidP="008A13F1">
      <w:pPr>
        <w:pStyle w:val="a4"/>
        <w:numPr>
          <w:ilvl w:val="0"/>
          <w:numId w:val="2"/>
        </w:numPr>
        <w:tabs>
          <w:tab w:val="left" w:pos="824"/>
          <w:tab w:val="left" w:pos="1276"/>
        </w:tabs>
        <w:spacing w:line="274" w:lineRule="exact"/>
        <w:ind w:hanging="145"/>
        <w:rPr>
          <w:sz w:val="24"/>
        </w:rPr>
      </w:pPr>
      <w:r>
        <w:rPr>
          <w:sz w:val="24"/>
        </w:rPr>
        <w:t>младший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возраст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10-15</w:t>
      </w:r>
      <w:r>
        <w:rPr>
          <w:spacing w:val="-6"/>
          <w:sz w:val="24"/>
        </w:rPr>
        <w:t xml:space="preserve"> </w:t>
      </w:r>
      <w:r>
        <w:rPr>
          <w:sz w:val="24"/>
        </w:rPr>
        <w:t>минут;</w:t>
      </w:r>
    </w:p>
    <w:p w:rsidR="00A77864" w:rsidRDefault="00F375EA" w:rsidP="008A13F1">
      <w:pPr>
        <w:pStyle w:val="a4"/>
        <w:numPr>
          <w:ilvl w:val="0"/>
          <w:numId w:val="2"/>
        </w:numPr>
        <w:tabs>
          <w:tab w:val="left" w:pos="824"/>
          <w:tab w:val="left" w:pos="1276"/>
        </w:tabs>
        <w:spacing w:before="2" w:line="275" w:lineRule="exact"/>
        <w:ind w:hanging="145"/>
        <w:rPr>
          <w:sz w:val="24"/>
        </w:rPr>
      </w:pPr>
      <w:r>
        <w:rPr>
          <w:sz w:val="24"/>
        </w:rPr>
        <w:t>старший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дошкольный</w:t>
      </w:r>
      <w:r>
        <w:rPr>
          <w:spacing w:val="-6"/>
          <w:sz w:val="24"/>
        </w:rPr>
        <w:t xml:space="preserve"> </w:t>
      </w:r>
      <w:r>
        <w:rPr>
          <w:sz w:val="24"/>
        </w:rPr>
        <w:t>возраст</w:t>
      </w:r>
      <w:r>
        <w:rPr>
          <w:spacing w:val="-2"/>
          <w:sz w:val="24"/>
        </w:rPr>
        <w:t xml:space="preserve"> </w:t>
      </w:r>
      <w:r>
        <w:rPr>
          <w:sz w:val="24"/>
        </w:rPr>
        <w:t>–25-30</w:t>
      </w:r>
      <w:r>
        <w:rPr>
          <w:spacing w:val="-6"/>
          <w:sz w:val="24"/>
        </w:rPr>
        <w:t xml:space="preserve"> </w:t>
      </w:r>
      <w:r>
        <w:rPr>
          <w:sz w:val="24"/>
        </w:rPr>
        <w:t>минут.</w:t>
      </w:r>
    </w:p>
    <w:p w:rsidR="00A77864" w:rsidRDefault="008A13F1" w:rsidP="008A13F1">
      <w:pPr>
        <w:pStyle w:val="a4"/>
        <w:numPr>
          <w:ilvl w:val="2"/>
          <w:numId w:val="3"/>
        </w:numPr>
        <w:tabs>
          <w:tab w:val="left" w:pos="1276"/>
          <w:tab w:val="left" w:pos="1525"/>
        </w:tabs>
        <w:spacing w:line="242" w:lineRule="auto"/>
        <w:ind w:right="120"/>
        <w:rPr>
          <w:sz w:val="24"/>
        </w:rPr>
      </w:pPr>
      <w:r>
        <w:rPr>
          <w:sz w:val="24"/>
        </w:rPr>
        <w:t xml:space="preserve">2.2.23. </w:t>
      </w:r>
      <w:r w:rsidR="00F375EA">
        <w:rPr>
          <w:sz w:val="24"/>
        </w:rPr>
        <w:t>Занятия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по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дополнительным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образовательным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услугам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могут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проводиться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по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группам,</w:t>
      </w:r>
      <w:r w:rsidR="00F375EA">
        <w:rPr>
          <w:spacing w:val="3"/>
          <w:sz w:val="24"/>
        </w:rPr>
        <w:t xml:space="preserve"> </w:t>
      </w:r>
      <w:r w:rsidR="00F375EA">
        <w:rPr>
          <w:sz w:val="24"/>
        </w:rPr>
        <w:t>подгруппам</w:t>
      </w:r>
      <w:r w:rsidR="00F375EA">
        <w:rPr>
          <w:spacing w:val="3"/>
          <w:sz w:val="24"/>
        </w:rPr>
        <w:t xml:space="preserve"> </w:t>
      </w:r>
      <w:r w:rsidR="00F375EA">
        <w:rPr>
          <w:sz w:val="24"/>
        </w:rPr>
        <w:t>или</w:t>
      </w:r>
      <w:r w:rsidR="00F375EA">
        <w:rPr>
          <w:spacing w:val="-2"/>
          <w:sz w:val="24"/>
        </w:rPr>
        <w:t xml:space="preserve"> </w:t>
      </w:r>
      <w:r w:rsidR="00F375EA">
        <w:rPr>
          <w:sz w:val="24"/>
        </w:rPr>
        <w:t>индивидуально.</w:t>
      </w:r>
    </w:p>
    <w:p w:rsidR="00A77864" w:rsidRDefault="008A13F1" w:rsidP="008A13F1">
      <w:pPr>
        <w:pStyle w:val="a3"/>
        <w:tabs>
          <w:tab w:val="left" w:pos="1276"/>
        </w:tabs>
        <w:spacing w:line="242" w:lineRule="auto"/>
        <w:ind w:left="113" w:right="127" w:firstLine="566"/>
        <w:jc w:val="both"/>
      </w:pPr>
      <w:r>
        <w:t xml:space="preserve">         </w:t>
      </w:r>
      <w:r w:rsidR="00F375EA">
        <w:t>Занятия</w:t>
      </w:r>
      <w:r w:rsidR="00F375EA">
        <w:rPr>
          <w:spacing w:val="1"/>
        </w:rPr>
        <w:t xml:space="preserve"> </w:t>
      </w:r>
      <w:r w:rsidR="00F375EA">
        <w:t>проводятся</w:t>
      </w:r>
      <w:r w:rsidR="00F375EA">
        <w:rPr>
          <w:spacing w:val="1"/>
        </w:rPr>
        <w:t xml:space="preserve"> </w:t>
      </w:r>
      <w:r w:rsidR="00F375EA">
        <w:t>с</w:t>
      </w:r>
      <w:r w:rsidR="00F375EA">
        <w:rPr>
          <w:spacing w:val="1"/>
        </w:rPr>
        <w:t xml:space="preserve"> </w:t>
      </w:r>
      <w:r w:rsidR="00F375EA">
        <w:t>учетом</w:t>
      </w:r>
      <w:r w:rsidR="00F375EA">
        <w:rPr>
          <w:spacing w:val="1"/>
        </w:rPr>
        <w:t xml:space="preserve"> </w:t>
      </w:r>
      <w:r w:rsidR="00F375EA">
        <w:t>индивидуальных</w:t>
      </w:r>
      <w:r w:rsidR="00F375EA">
        <w:rPr>
          <w:spacing w:val="1"/>
        </w:rPr>
        <w:t xml:space="preserve"> </w:t>
      </w:r>
      <w:r w:rsidR="00F375EA">
        <w:t>особенностей</w:t>
      </w:r>
      <w:r w:rsidR="00F375EA">
        <w:rPr>
          <w:spacing w:val="1"/>
        </w:rPr>
        <w:t xml:space="preserve"> </w:t>
      </w:r>
      <w:r w:rsidR="00F375EA">
        <w:t>детей,</w:t>
      </w:r>
      <w:r w:rsidR="00F375EA">
        <w:rPr>
          <w:spacing w:val="1"/>
        </w:rPr>
        <w:t xml:space="preserve"> </w:t>
      </w:r>
      <w:r w:rsidR="00F375EA">
        <w:t>их</w:t>
      </w:r>
      <w:r w:rsidR="00F375EA">
        <w:rPr>
          <w:spacing w:val="1"/>
        </w:rPr>
        <w:t xml:space="preserve"> </w:t>
      </w:r>
      <w:r w:rsidR="00F375EA">
        <w:t>интересов,</w:t>
      </w:r>
      <w:r w:rsidR="00F375EA">
        <w:rPr>
          <w:spacing w:val="1"/>
        </w:rPr>
        <w:t xml:space="preserve"> </w:t>
      </w:r>
      <w:r w:rsidR="00F375EA">
        <w:t>потребностей</w:t>
      </w:r>
      <w:r w:rsidR="00F375EA">
        <w:rPr>
          <w:spacing w:val="-3"/>
        </w:rPr>
        <w:t xml:space="preserve"> </w:t>
      </w:r>
      <w:r w:rsidR="00F375EA">
        <w:t>и</w:t>
      </w:r>
      <w:r w:rsidR="00F375EA">
        <w:rPr>
          <w:spacing w:val="-2"/>
        </w:rPr>
        <w:t xml:space="preserve"> </w:t>
      </w:r>
      <w:r w:rsidR="00F375EA">
        <w:t>желания</w:t>
      </w:r>
      <w:r w:rsidR="00F375EA">
        <w:rPr>
          <w:spacing w:val="2"/>
        </w:rPr>
        <w:t xml:space="preserve"> </w:t>
      </w:r>
      <w:r w:rsidR="00F375EA">
        <w:t>родителей.</w:t>
      </w:r>
    </w:p>
    <w:p w:rsidR="00A77864" w:rsidRDefault="00CD220F" w:rsidP="00CD220F">
      <w:pPr>
        <w:pStyle w:val="a4"/>
        <w:numPr>
          <w:ilvl w:val="2"/>
          <w:numId w:val="3"/>
        </w:numPr>
        <w:tabs>
          <w:tab w:val="left" w:pos="1276"/>
        </w:tabs>
        <w:ind w:right="113"/>
        <w:rPr>
          <w:sz w:val="24"/>
        </w:rPr>
      </w:pPr>
      <w:r w:rsidRPr="00CD220F">
        <w:rPr>
          <w:sz w:val="24"/>
          <w:szCs w:val="24"/>
        </w:rPr>
        <w:t>2.2.24.</w:t>
      </w:r>
      <w:r>
        <w:t xml:space="preserve"> </w:t>
      </w:r>
      <w:r w:rsidR="00F375EA">
        <w:rPr>
          <w:sz w:val="24"/>
        </w:rPr>
        <w:t>Режим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занятий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дополнительного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образования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устанавливается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дополнительным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расписанием.</w:t>
      </w:r>
      <w:r>
        <w:rPr>
          <w:sz w:val="24"/>
        </w:rPr>
        <w:t xml:space="preserve"> </w:t>
      </w:r>
      <w:r w:rsidR="00F375EA">
        <w:rPr>
          <w:sz w:val="24"/>
        </w:rPr>
        <w:t>Продолжительность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образовательной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деятельности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по</w:t>
      </w:r>
      <w:r w:rsidR="00F375EA">
        <w:rPr>
          <w:spacing w:val="61"/>
          <w:sz w:val="24"/>
        </w:rPr>
        <w:t xml:space="preserve"> </w:t>
      </w:r>
      <w:r w:rsidR="00F375EA">
        <w:rPr>
          <w:sz w:val="24"/>
        </w:rPr>
        <w:t>дополнительному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образованию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учитывается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педагогами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в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соответствии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с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возрастными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особенностями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воспитанников,</w:t>
      </w:r>
      <w:r w:rsidR="00F375EA">
        <w:rPr>
          <w:spacing w:val="-2"/>
          <w:sz w:val="24"/>
        </w:rPr>
        <w:t xml:space="preserve"> </w:t>
      </w:r>
      <w:r w:rsidR="00F375EA">
        <w:rPr>
          <w:sz w:val="24"/>
        </w:rPr>
        <w:t>их</w:t>
      </w:r>
      <w:r w:rsidR="00F375EA">
        <w:rPr>
          <w:spacing w:val="-3"/>
          <w:sz w:val="24"/>
        </w:rPr>
        <w:t xml:space="preserve"> </w:t>
      </w:r>
      <w:r w:rsidR="00F375EA">
        <w:rPr>
          <w:sz w:val="24"/>
        </w:rPr>
        <w:t>заинтересованностью,</w:t>
      </w:r>
      <w:r w:rsidR="00F375EA">
        <w:rPr>
          <w:spacing w:val="-2"/>
          <w:sz w:val="24"/>
        </w:rPr>
        <w:t xml:space="preserve"> </w:t>
      </w:r>
      <w:r w:rsidR="00F375EA">
        <w:rPr>
          <w:sz w:val="24"/>
        </w:rPr>
        <w:t>активностью</w:t>
      </w:r>
      <w:r w:rsidR="00F375EA">
        <w:rPr>
          <w:spacing w:val="-5"/>
          <w:sz w:val="24"/>
        </w:rPr>
        <w:t xml:space="preserve"> </w:t>
      </w:r>
      <w:r w:rsidR="00F375EA">
        <w:rPr>
          <w:sz w:val="24"/>
        </w:rPr>
        <w:t>и</w:t>
      </w:r>
      <w:r w:rsidR="00F375EA">
        <w:rPr>
          <w:spacing w:val="3"/>
          <w:sz w:val="24"/>
        </w:rPr>
        <w:t xml:space="preserve"> </w:t>
      </w:r>
      <w:r w:rsidR="00F375EA">
        <w:rPr>
          <w:sz w:val="24"/>
        </w:rPr>
        <w:t>утомляемостью.</w:t>
      </w:r>
    </w:p>
    <w:p w:rsidR="00A77864" w:rsidRDefault="00B9631A">
      <w:pPr>
        <w:pStyle w:val="Heading1"/>
        <w:numPr>
          <w:ilvl w:val="1"/>
          <w:numId w:val="1"/>
        </w:numPr>
        <w:tabs>
          <w:tab w:val="left" w:pos="1103"/>
        </w:tabs>
        <w:spacing w:before="0" w:line="275" w:lineRule="exact"/>
        <w:jc w:val="both"/>
      </w:pPr>
      <w:r>
        <w:t xml:space="preserve">  </w:t>
      </w:r>
      <w:r w:rsidR="00CD220F">
        <w:t xml:space="preserve">2.3. </w:t>
      </w:r>
      <w:r w:rsidR="00F375EA">
        <w:t>Организация</w:t>
      </w:r>
      <w:r w:rsidR="00F375EA">
        <w:rPr>
          <w:spacing w:val="-2"/>
        </w:rPr>
        <w:t xml:space="preserve"> </w:t>
      </w:r>
      <w:r w:rsidR="00F375EA">
        <w:t>занятий</w:t>
      </w:r>
      <w:r w:rsidR="00F375EA">
        <w:rPr>
          <w:spacing w:val="-4"/>
        </w:rPr>
        <w:t xml:space="preserve"> </w:t>
      </w:r>
      <w:r w:rsidR="00F375EA">
        <w:t>с</w:t>
      </w:r>
      <w:r w:rsidR="00F375EA">
        <w:rPr>
          <w:spacing w:val="-1"/>
        </w:rPr>
        <w:t xml:space="preserve"> </w:t>
      </w:r>
      <w:r w:rsidR="00F375EA">
        <w:t>использованием</w:t>
      </w:r>
      <w:r w:rsidR="00F375EA">
        <w:rPr>
          <w:spacing w:val="-6"/>
        </w:rPr>
        <w:t xml:space="preserve"> </w:t>
      </w:r>
      <w:r w:rsidR="00F375EA">
        <w:t>электронных</w:t>
      </w:r>
      <w:r w:rsidR="00F375EA">
        <w:rPr>
          <w:spacing w:val="-5"/>
        </w:rPr>
        <w:t xml:space="preserve"> </w:t>
      </w:r>
      <w:r w:rsidR="00F375EA">
        <w:t>средств обучения</w:t>
      </w:r>
      <w:r w:rsidR="00F375EA">
        <w:rPr>
          <w:spacing w:val="-5"/>
        </w:rPr>
        <w:t xml:space="preserve"> </w:t>
      </w:r>
      <w:r w:rsidR="00F375EA">
        <w:t>(ЭСО)</w:t>
      </w:r>
    </w:p>
    <w:p w:rsidR="00A77864" w:rsidRDefault="00CD220F" w:rsidP="00CD220F">
      <w:pPr>
        <w:pStyle w:val="a4"/>
        <w:numPr>
          <w:ilvl w:val="2"/>
          <w:numId w:val="1"/>
        </w:numPr>
        <w:tabs>
          <w:tab w:val="left" w:pos="1223"/>
        </w:tabs>
        <w:spacing w:line="237" w:lineRule="auto"/>
        <w:ind w:right="130"/>
        <w:rPr>
          <w:sz w:val="24"/>
        </w:rPr>
      </w:pPr>
      <w:r>
        <w:rPr>
          <w:sz w:val="24"/>
        </w:rPr>
        <w:t xml:space="preserve">2.3.1. </w:t>
      </w:r>
      <w:r w:rsidR="00F375EA">
        <w:rPr>
          <w:sz w:val="24"/>
        </w:rPr>
        <w:t>Занятия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с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использованием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электронных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средств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обучения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проводятся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в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возрастных</w:t>
      </w:r>
      <w:r w:rsidR="00B9631A">
        <w:rPr>
          <w:sz w:val="24"/>
        </w:rPr>
        <w:t xml:space="preserve"> </w:t>
      </w:r>
      <w:r w:rsidR="00F375EA">
        <w:rPr>
          <w:spacing w:val="-57"/>
          <w:sz w:val="24"/>
        </w:rPr>
        <w:t xml:space="preserve"> </w:t>
      </w:r>
      <w:r w:rsidR="00F375EA">
        <w:rPr>
          <w:sz w:val="24"/>
        </w:rPr>
        <w:t>группах</w:t>
      </w:r>
      <w:r w:rsidR="00F375EA">
        <w:rPr>
          <w:spacing w:val="-4"/>
          <w:sz w:val="24"/>
        </w:rPr>
        <w:t xml:space="preserve"> </w:t>
      </w:r>
      <w:r w:rsidR="00F375EA">
        <w:rPr>
          <w:sz w:val="24"/>
        </w:rPr>
        <w:t>от</w:t>
      </w:r>
      <w:r w:rsidR="00F375EA">
        <w:rPr>
          <w:spacing w:val="2"/>
          <w:sz w:val="24"/>
        </w:rPr>
        <w:t xml:space="preserve"> </w:t>
      </w:r>
      <w:r w:rsidR="00F375EA">
        <w:rPr>
          <w:sz w:val="24"/>
        </w:rPr>
        <w:t>пяти</w:t>
      </w:r>
      <w:r w:rsidR="00F375EA">
        <w:rPr>
          <w:spacing w:val="3"/>
          <w:sz w:val="24"/>
        </w:rPr>
        <w:t xml:space="preserve"> </w:t>
      </w:r>
      <w:r w:rsidR="00F375EA">
        <w:rPr>
          <w:sz w:val="24"/>
        </w:rPr>
        <w:t>лет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и</w:t>
      </w:r>
      <w:r w:rsidR="00F375EA">
        <w:rPr>
          <w:spacing w:val="3"/>
          <w:sz w:val="24"/>
        </w:rPr>
        <w:t xml:space="preserve"> </w:t>
      </w:r>
      <w:r w:rsidR="00F375EA">
        <w:rPr>
          <w:sz w:val="24"/>
        </w:rPr>
        <w:t>старше.</w:t>
      </w:r>
    </w:p>
    <w:p w:rsidR="00A77864" w:rsidRDefault="00CD220F" w:rsidP="00CD220F">
      <w:pPr>
        <w:pStyle w:val="a4"/>
        <w:numPr>
          <w:ilvl w:val="2"/>
          <w:numId w:val="1"/>
        </w:numPr>
        <w:tabs>
          <w:tab w:val="left" w:pos="1223"/>
          <w:tab w:val="left" w:pos="1290"/>
        </w:tabs>
        <w:ind w:right="122"/>
        <w:rPr>
          <w:sz w:val="24"/>
        </w:rPr>
      </w:pPr>
      <w:r>
        <w:rPr>
          <w:sz w:val="24"/>
        </w:rPr>
        <w:t xml:space="preserve">2.3.2. </w:t>
      </w:r>
      <w:r w:rsidR="00F375EA">
        <w:rPr>
          <w:sz w:val="24"/>
        </w:rPr>
        <w:t>При использовании ЭСО (интерактивной доски) с демонстрацией обучающих фильмов</w:t>
      </w:r>
      <w:r w:rsidR="00F375EA">
        <w:rPr>
          <w:spacing w:val="-57"/>
          <w:sz w:val="24"/>
        </w:rPr>
        <w:t xml:space="preserve"> </w:t>
      </w:r>
      <w:r w:rsidR="00F375EA">
        <w:rPr>
          <w:sz w:val="24"/>
        </w:rPr>
        <w:t>или иной информации, предусматривающих ее фиксацию на бумажных носителях воспитанников,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продолжительность непрерывного использования экрана не должна превышать для детей 5-7 лет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5-7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минут.</w:t>
      </w:r>
      <w:r w:rsidR="00F375EA">
        <w:rPr>
          <w:spacing w:val="5"/>
          <w:sz w:val="24"/>
        </w:rPr>
        <w:t xml:space="preserve"> </w:t>
      </w:r>
      <w:r w:rsidR="00F375EA">
        <w:rPr>
          <w:sz w:val="24"/>
        </w:rPr>
        <w:t>Суммарно</w:t>
      </w:r>
      <w:r w:rsidR="00F375EA">
        <w:rPr>
          <w:spacing w:val="5"/>
          <w:sz w:val="24"/>
        </w:rPr>
        <w:t xml:space="preserve"> </w:t>
      </w:r>
      <w:r w:rsidR="00F375EA">
        <w:rPr>
          <w:sz w:val="24"/>
        </w:rPr>
        <w:t>в</w:t>
      </w:r>
      <w:r w:rsidR="00F375EA">
        <w:rPr>
          <w:spacing w:val="-1"/>
          <w:sz w:val="24"/>
        </w:rPr>
        <w:t xml:space="preserve"> </w:t>
      </w:r>
      <w:r w:rsidR="00F375EA">
        <w:rPr>
          <w:sz w:val="24"/>
        </w:rPr>
        <w:t>день</w:t>
      </w:r>
      <w:r w:rsidR="00F375EA">
        <w:rPr>
          <w:spacing w:val="7"/>
          <w:sz w:val="24"/>
        </w:rPr>
        <w:t xml:space="preserve"> </w:t>
      </w:r>
      <w:r w:rsidR="00F375EA">
        <w:rPr>
          <w:sz w:val="24"/>
        </w:rPr>
        <w:t>–</w:t>
      </w:r>
      <w:r w:rsidR="00F375EA">
        <w:rPr>
          <w:spacing w:val="-4"/>
          <w:sz w:val="24"/>
        </w:rPr>
        <w:t xml:space="preserve"> </w:t>
      </w:r>
      <w:r w:rsidR="00F375EA">
        <w:rPr>
          <w:sz w:val="24"/>
        </w:rPr>
        <w:t>не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более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20</w:t>
      </w:r>
      <w:r w:rsidR="00F375EA">
        <w:rPr>
          <w:spacing w:val="-3"/>
          <w:sz w:val="24"/>
        </w:rPr>
        <w:t xml:space="preserve"> </w:t>
      </w:r>
      <w:r w:rsidR="00F375EA">
        <w:rPr>
          <w:sz w:val="24"/>
        </w:rPr>
        <w:t>минут.</w:t>
      </w:r>
    </w:p>
    <w:p w:rsidR="00CD220F" w:rsidRDefault="00CD220F" w:rsidP="00CD220F">
      <w:pPr>
        <w:pStyle w:val="a4"/>
        <w:numPr>
          <w:ilvl w:val="2"/>
          <w:numId w:val="1"/>
        </w:numPr>
        <w:tabs>
          <w:tab w:val="left" w:pos="1223"/>
          <w:tab w:val="left" w:pos="1285"/>
        </w:tabs>
        <w:spacing w:line="275" w:lineRule="exact"/>
        <w:ind w:left="1285" w:hanging="606"/>
        <w:rPr>
          <w:sz w:val="24"/>
        </w:rPr>
      </w:pPr>
      <w:r>
        <w:rPr>
          <w:sz w:val="24"/>
        </w:rPr>
        <w:t xml:space="preserve">2.3.3. </w:t>
      </w:r>
      <w:r w:rsidR="00F375EA">
        <w:rPr>
          <w:sz w:val="24"/>
        </w:rPr>
        <w:t>Занятия</w:t>
      </w:r>
      <w:r w:rsidR="00F375EA">
        <w:rPr>
          <w:spacing w:val="-5"/>
          <w:sz w:val="24"/>
        </w:rPr>
        <w:t xml:space="preserve"> </w:t>
      </w:r>
      <w:r w:rsidR="00F375EA">
        <w:rPr>
          <w:sz w:val="24"/>
        </w:rPr>
        <w:t>с</w:t>
      </w:r>
      <w:r w:rsidR="00F375EA">
        <w:rPr>
          <w:spacing w:val="-6"/>
          <w:sz w:val="24"/>
        </w:rPr>
        <w:t xml:space="preserve"> </w:t>
      </w:r>
      <w:r w:rsidR="00F375EA">
        <w:rPr>
          <w:sz w:val="24"/>
        </w:rPr>
        <w:t>использованием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ЭСО</w:t>
      </w:r>
      <w:r w:rsidR="00F375EA">
        <w:rPr>
          <w:spacing w:val="-6"/>
          <w:sz w:val="24"/>
        </w:rPr>
        <w:t xml:space="preserve"> </w:t>
      </w:r>
      <w:r w:rsidR="00F375EA">
        <w:rPr>
          <w:sz w:val="24"/>
        </w:rPr>
        <w:t>с</w:t>
      </w:r>
      <w:r w:rsidR="00F375EA">
        <w:rPr>
          <w:spacing w:val="-2"/>
          <w:sz w:val="24"/>
        </w:rPr>
        <w:t xml:space="preserve"> </w:t>
      </w:r>
      <w:r w:rsidR="00F375EA">
        <w:rPr>
          <w:sz w:val="24"/>
        </w:rPr>
        <w:t>детьми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до 5 лет</w:t>
      </w:r>
      <w:r w:rsidR="00F375EA">
        <w:rPr>
          <w:spacing w:val="-4"/>
          <w:sz w:val="24"/>
        </w:rPr>
        <w:t xml:space="preserve"> </w:t>
      </w:r>
      <w:r w:rsidR="00F375EA">
        <w:rPr>
          <w:sz w:val="24"/>
        </w:rPr>
        <w:t>не</w:t>
      </w:r>
      <w:r w:rsidR="00F375EA">
        <w:rPr>
          <w:spacing w:val="-6"/>
          <w:sz w:val="24"/>
        </w:rPr>
        <w:t xml:space="preserve"> </w:t>
      </w:r>
      <w:r w:rsidR="00F375EA">
        <w:rPr>
          <w:sz w:val="24"/>
        </w:rPr>
        <w:t>проводятся.</w:t>
      </w:r>
    </w:p>
    <w:p w:rsidR="00CD220F" w:rsidRPr="00CD220F" w:rsidRDefault="00CD220F" w:rsidP="00CD220F">
      <w:pPr>
        <w:pStyle w:val="a4"/>
        <w:numPr>
          <w:ilvl w:val="2"/>
          <w:numId w:val="1"/>
        </w:numPr>
        <w:tabs>
          <w:tab w:val="left" w:pos="1223"/>
          <w:tab w:val="left" w:pos="1285"/>
        </w:tabs>
        <w:spacing w:line="275" w:lineRule="exact"/>
        <w:ind w:left="1285" w:hanging="606"/>
        <w:rPr>
          <w:sz w:val="24"/>
        </w:rPr>
      </w:pPr>
      <w:r w:rsidRPr="00CD220F">
        <w:rPr>
          <w:sz w:val="24"/>
        </w:rPr>
        <w:t>2.3.4.</w:t>
      </w:r>
      <w:r w:rsidR="00F375EA" w:rsidRPr="00CD220F">
        <w:rPr>
          <w:sz w:val="24"/>
        </w:rPr>
        <w:t>Для образовательных целей мобильные средства связи не используются.</w:t>
      </w:r>
      <w:r w:rsidR="00F375EA" w:rsidRPr="00CD220F">
        <w:rPr>
          <w:spacing w:val="1"/>
          <w:sz w:val="24"/>
        </w:rPr>
        <w:t xml:space="preserve"> </w:t>
      </w:r>
      <w:r w:rsidRPr="00CD220F">
        <w:rPr>
          <w:spacing w:val="1"/>
          <w:sz w:val="24"/>
        </w:rPr>
        <w:t xml:space="preserve">  </w:t>
      </w:r>
    </w:p>
    <w:p w:rsidR="00A77864" w:rsidRPr="00B9631A" w:rsidRDefault="00F375EA" w:rsidP="00CD220F">
      <w:pPr>
        <w:pStyle w:val="a4"/>
        <w:numPr>
          <w:ilvl w:val="2"/>
          <w:numId w:val="1"/>
        </w:numPr>
        <w:tabs>
          <w:tab w:val="left" w:pos="0"/>
          <w:tab w:val="left" w:pos="142"/>
          <w:tab w:val="left" w:pos="1223"/>
        </w:tabs>
        <w:spacing w:line="271" w:lineRule="exact"/>
        <w:ind w:firstLine="537"/>
        <w:rPr>
          <w:sz w:val="24"/>
          <w:szCs w:val="24"/>
        </w:rPr>
      </w:pPr>
      <w:r w:rsidRPr="00CD220F">
        <w:rPr>
          <w:sz w:val="24"/>
        </w:rPr>
        <w:t>2.3.5.Интерактивную</w:t>
      </w:r>
      <w:r w:rsidRPr="00CD220F">
        <w:rPr>
          <w:spacing w:val="15"/>
          <w:sz w:val="24"/>
        </w:rPr>
        <w:t xml:space="preserve"> </w:t>
      </w:r>
      <w:r w:rsidRPr="00CD220F">
        <w:rPr>
          <w:sz w:val="24"/>
        </w:rPr>
        <w:t>доску</w:t>
      </w:r>
      <w:r w:rsidRPr="00CD220F">
        <w:rPr>
          <w:spacing w:val="8"/>
          <w:sz w:val="24"/>
        </w:rPr>
        <w:t xml:space="preserve"> </w:t>
      </w:r>
      <w:r w:rsidRPr="00CD220F">
        <w:rPr>
          <w:sz w:val="24"/>
        </w:rPr>
        <w:t>(панель)</w:t>
      </w:r>
      <w:r w:rsidRPr="00CD220F">
        <w:rPr>
          <w:spacing w:val="19"/>
          <w:sz w:val="24"/>
        </w:rPr>
        <w:t xml:space="preserve"> </w:t>
      </w:r>
      <w:r w:rsidRPr="00CD220F">
        <w:rPr>
          <w:sz w:val="24"/>
        </w:rPr>
        <w:t>следует</w:t>
      </w:r>
      <w:r w:rsidRPr="00CD220F">
        <w:rPr>
          <w:spacing w:val="18"/>
          <w:sz w:val="24"/>
        </w:rPr>
        <w:t xml:space="preserve"> </w:t>
      </w:r>
      <w:r w:rsidRPr="00CD220F">
        <w:rPr>
          <w:sz w:val="24"/>
        </w:rPr>
        <w:t>выключать</w:t>
      </w:r>
      <w:r w:rsidRPr="00CD220F">
        <w:rPr>
          <w:spacing w:val="19"/>
          <w:sz w:val="24"/>
        </w:rPr>
        <w:t xml:space="preserve"> </w:t>
      </w:r>
      <w:r w:rsidRPr="00CD220F">
        <w:rPr>
          <w:sz w:val="24"/>
        </w:rPr>
        <w:t>или</w:t>
      </w:r>
      <w:r w:rsidRPr="00CD220F">
        <w:rPr>
          <w:spacing w:val="14"/>
          <w:sz w:val="24"/>
        </w:rPr>
        <w:t xml:space="preserve"> </w:t>
      </w:r>
      <w:r w:rsidRPr="00CD220F">
        <w:rPr>
          <w:sz w:val="24"/>
        </w:rPr>
        <w:t>переводить</w:t>
      </w:r>
      <w:r w:rsidRPr="00CD220F">
        <w:rPr>
          <w:spacing w:val="15"/>
          <w:sz w:val="24"/>
        </w:rPr>
        <w:t xml:space="preserve"> </w:t>
      </w:r>
      <w:r w:rsidRPr="00B9631A">
        <w:rPr>
          <w:sz w:val="24"/>
          <w:szCs w:val="24"/>
        </w:rPr>
        <w:t>в</w:t>
      </w:r>
      <w:r w:rsidRPr="00B9631A">
        <w:rPr>
          <w:spacing w:val="19"/>
          <w:sz w:val="24"/>
          <w:szCs w:val="24"/>
        </w:rPr>
        <w:t xml:space="preserve"> </w:t>
      </w:r>
      <w:r w:rsidRPr="00B9631A">
        <w:rPr>
          <w:sz w:val="24"/>
          <w:szCs w:val="24"/>
        </w:rPr>
        <w:t>режим</w:t>
      </w:r>
      <w:r w:rsidRPr="00B9631A">
        <w:rPr>
          <w:spacing w:val="10"/>
          <w:sz w:val="24"/>
          <w:szCs w:val="24"/>
        </w:rPr>
        <w:t xml:space="preserve"> </w:t>
      </w:r>
      <w:r w:rsidRPr="00B9631A">
        <w:rPr>
          <w:sz w:val="24"/>
          <w:szCs w:val="24"/>
        </w:rPr>
        <w:t>ожидания,</w:t>
      </w:r>
      <w:r w:rsidR="00CD220F" w:rsidRPr="00B9631A">
        <w:rPr>
          <w:sz w:val="24"/>
          <w:szCs w:val="24"/>
        </w:rPr>
        <w:t xml:space="preserve"> </w:t>
      </w:r>
      <w:r w:rsidRPr="00B9631A">
        <w:rPr>
          <w:sz w:val="24"/>
          <w:szCs w:val="24"/>
        </w:rPr>
        <w:t>когда</w:t>
      </w:r>
      <w:r w:rsidRPr="00B9631A">
        <w:rPr>
          <w:spacing w:val="-3"/>
          <w:sz w:val="24"/>
          <w:szCs w:val="24"/>
        </w:rPr>
        <w:t xml:space="preserve"> </w:t>
      </w:r>
      <w:r w:rsidRPr="00B9631A">
        <w:rPr>
          <w:sz w:val="24"/>
          <w:szCs w:val="24"/>
        </w:rPr>
        <w:t>ее</w:t>
      </w:r>
      <w:r w:rsidRPr="00B9631A">
        <w:rPr>
          <w:spacing w:val="-2"/>
          <w:sz w:val="24"/>
          <w:szCs w:val="24"/>
        </w:rPr>
        <w:t xml:space="preserve"> </w:t>
      </w:r>
      <w:r w:rsidRPr="00B9631A">
        <w:rPr>
          <w:sz w:val="24"/>
          <w:szCs w:val="24"/>
        </w:rPr>
        <w:t>использование</w:t>
      </w:r>
      <w:r w:rsidRPr="00B9631A">
        <w:rPr>
          <w:spacing w:val="-3"/>
          <w:sz w:val="24"/>
          <w:szCs w:val="24"/>
        </w:rPr>
        <w:t xml:space="preserve"> </w:t>
      </w:r>
      <w:r w:rsidRPr="00B9631A">
        <w:rPr>
          <w:sz w:val="24"/>
          <w:szCs w:val="24"/>
        </w:rPr>
        <w:t>приостановлено</w:t>
      </w:r>
      <w:r w:rsidRPr="00B9631A">
        <w:rPr>
          <w:spacing w:val="-3"/>
          <w:sz w:val="24"/>
          <w:szCs w:val="24"/>
        </w:rPr>
        <w:t xml:space="preserve"> </w:t>
      </w:r>
      <w:r w:rsidRPr="00B9631A">
        <w:rPr>
          <w:sz w:val="24"/>
          <w:szCs w:val="24"/>
        </w:rPr>
        <w:t>или</w:t>
      </w:r>
      <w:r w:rsidRPr="00B9631A">
        <w:rPr>
          <w:spacing w:val="-5"/>
          <w:sz w:val="24"/>
          <w:szCs w:val="24"/>
        </w:rPr>
        <w:t xml:space="preserve"> </w:t>
      </w:r>
      <w:r w:rsidRPr="00B9631A">
        <w:rPr>
          <w:sz w:val="24"/>
          <w:szCs w:val="24"/>
        </w:rPr>
        <w:t>завершено.</w:t>
      </w:r>
    </w:p>
    <w:p w:rsidR="00A77864" w:rsidRDefault="00B9631A">
      <w:pPr>
        <w:pStyle w:val="Heading1"/>
        <w:numPr>
          <w:ilvl w:val="1"/>
          <w:numId w:val="1"/>
        </w:numPr>
        <w:tabs>
          <w:tab w:val="left" w:pos="1045"/>
        </w:tabs>
        <w:ind w:left="1044" w:hanging="366"/>
      </w:pPr>
      <w:r>
        <w:t xml:space="preserve">   </w:t>
      </w:r>
      <w:r w:rsidR="00CD220F">
        <w:t xml:space="preserve">2.4. </w:t>
      </w:r>
      <w:r w:rsidR="00F375EA">
        <w:t>Ответственность</w:t>
      </w:r>
    </w:p>
    <w:p w:rsidR="00A77864" w:rsidRDefault="00CD220F">
      <w:pPr>
        <w:pStyle w:val="a4"/>
        <w:numPr>
          <w:ilvl w:val="2"/>
          <w:numId w:val="1"/>
        </w:numPr>
        <w:tabs>
          <w:tab w:val="left" w:pos="1223"/>
        </w:tabs>
        <w:ind w:right="123"/>
        <w:rPr>
          <w:sz w:val="24"/>
        </w:rPr>
      </w:pPr>
      <w:r>
        <w:rPr>
          <w:sz w:val="24"/>
        </w:rPr>
        <w:t>2.4.1.</w:t>
      </w:r>
      <w:r w:rsidR="00F375EA">
        <w:rPr>
          <w:sz w:val="24"/>
        </w:rPr>
        <w:t>Администрация дошкольного образовательного учреждения, воспитатели, помощники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воспитателей, педагоги-специалисты несут ответственность за жизнь и здоровье воспитанников,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реализацию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в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полном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объеме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учебного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плана,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качество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реализуемых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образовательных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программ,</w:t>
      </w:r>
      <w:r w:rsidR="00B9631A">
        <w:rPr>
          <w:sz w:val="24"/>
        </w:rPr>
        <w:t xml:space="preserve"> </w:t>
      </w:r>
      <w:r w:rsidR="00F375EA">
        <w:rPr>
          <w:sz w:val="24"/>
        </w:rPr>
        <w:t>соответствие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применяемых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форм,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методов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и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средств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организации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образовательного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процесса возрастным,</w:t>
      </w:r>
      <w:r w:rsidR="00F375EA">
        <w:rPr>
          <w:spacing w:val="-1"/>
          <w:sz w:val="24"/>
        </w:rPr>
        <w:t xml:space="preserve"> </w:t>
      </w:r>
      <w:r w:rsidR="00F375EA">
        <w:rPr>
          <w:sz w:val="24"/>
        </w:rPr>
        <w:t>психофизиологическим</w:t>
      </w:r>
      <w:r w:rsidR="00F375EA">
        <w:rPr>
          <w:spacing w:val="-1"/>
          <w:sz w:val="24"/>
        </w:rPr>
        <w:t xml:space="preserve"> </w:t>
      </w:r>
      <w:r w:rsidR="00F375EA">
        <w:rPr>
          <w:sz w:val="24"/>
        </w:rPr>
        <w:t>особенностям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детей.</w:t>
      </w:r>
    </w:p>
    <w:p w:rsidR="00A77864" w:rsidRDefault="00CD220F">
      <w:pPr>
        <w:pStyle w:val="Heading1"/>
        <w:numPr>
          <w:ilvl w:val="1"/>
          <w:numId w:val="1"/>
        </w:numPr>
        <w:tabs>
          <w:tab w:val="left" w:pos="1103"/>
        </w:tabs>
        <w:jc w:val="both"/>
      </w:pPr>
      <w:r>
        <w:t xml:space="preserve">2.5. </w:t>
      </w:r>
      <w:r w:rsidR="00F375EA">
        <w:t>Документация</w:t>
      </w:r>
    </w:p>
    <w:p w:rsidR="00A77864" w:rsidRDefault="00CD220F">
      <w:pPr>
        <w:pStyle w:val="a4"/>
        <w:numPr>
          <w:ilvl w:val="2"/>
          <w:numId w:val="1"/>
        </w:numPr>
        <w:tabs>
          <w:tab w:val="left" w:pos="1386"/>
        </w:tabs>
        <w:ind w:right="121"/>
        <w:rPr>
          <w:sz w:val="24"/>
        </w:rPr>
      </w:pPr>
      <w:r>
        <w:rPr>
          <w:sz w:val="24"/>
        </w:rPr>
        <w:t xml:space="preserve">2.5.1. </w:t>
      </w:r>
      <w:r w:rsidR="00F375EA">
        <w:rPr>
          <w:sz w:val="24"/>
        </w:rPr>
        <w:t>Годовой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календарный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график,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учебный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план,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режим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занятий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(непосредственно-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образовательная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деятельность,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занятий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по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дополнительному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образованию)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разрабатывается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самостоятельно, ежегодно, принимается на педагогическом совете, утверждается</w:t>
      </w:r>
      <w:r w:rsidR="00B9631A">
        <w:rPr>
          <w:sz w:val="24"/>
        </w:rPr>
        <w:t xml:space="preserve"> </w:t>
      </w:r>
      <w:r w:rsidR="00F375EA">
        <w:rPr>
          <w:sz w:val="24"/>
        </w:rPr>
        <w:t>руководителем</w:t>
      </w:r>
      <w:r w:rsidR="00F375EA">
        <w:rPr>
          <w:spacing w:val="1"/>
          <w:sz w:val="24"/>
        </w:rPr>
        <w:t xml:space="preserve"> </w:t>
      </w:r>
      <w:r w:rsidR="00F375EA">
        <w:rPr>
          <w:sz w:val="24"/>
        </w:rPr>
        <w:t>ДОУ.</w:t>
      </w:r>
    </w:p>
    <w:p w:rsidR="00A77864" w:rsidRDefault="00F375EA">
      <w:pPr>
        <w:pStyle w:val="Heading1"/>
        <w:spacing w:before="2" w:line="275" w:lineRule="exact"/>
        <w:ind w:left="4070" w:firstLine="0"/>
      </w:pPr>
      <w:r>
        <w:t>III.</w:t>
      </w:r>
      <w:r w:rsidR="00CD220F">
        <w:t xml:space="preserve"> </w:t>
      </w:r>
      <w:r>
        <w:t>Заключительная</w:t>
      </w:r>
      <w:r>
        <w:rPr>
          <w:spacing w:val="-4"/>
        </w:rPr>
        <w:t xml:space="preserve"> </w:t>
      </w:r>
      <w:r>
        <w:t>часть</w:t>
      </w:r>
    </w:p>
    <w:p w:rsidR="00A77864" w:rsidRDefault="00F375EA">
      <w:pPr>
        <w:pStyle w:val="a3"/>
        <w:spacing w:before="1" w:line="237" w:lineRule="auto"/>
        <w:ind w:left="113" w:firstLine="566"/>
      </w:pPr>
      <w:r>
        <w:t>3.1.Настоящийакт</w:t>
      </w:r>
      <w:r>
        <w:rPr>
          <w:spacing w:val="11"/>
        </w:rPr>
        <w:t xml:space="preserve"> </w:t>
      </w:r>
      <w:r>
        <w:t>вступает</w:t>
      </w:r>
      <w:r>
        <w:rPr>
          <w:spacing w:val="16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силу</w:t>
      </w:r>
      <w:r>
        <w:rPr>
          <w:spacing w:val="6"/>
        </w:rPr>
        <w:t xml:space="preserve"> </w:t>
      </w:r>
      <w:r>
        <w:t>с</w:t>
      </w:r>
      <w:r>
        <w:rPr>
          <w:spacing w:val="14"/>
        </w:rPr>
        <w:t xml:space="preserve"> </w:t>
      </w:r>
      <w:r>
        <w:t>момента</w:t>
      </w:r>
      <w:r>
        <w:rPr>
          <w:spacing w:val="15"/>
        </w:rPr>
        <w:t xml:space="preserve"> </w:t>
      </w:r>
      <w:r>
        <w:t>его</w:t>
      </w:r>
      <w:r>
        <w:rPr>
          <w:spacing w:val="15"/>
        </w:rPr>
        <w:t xml:space="preserve"> </w:t>
      </w:r>
      <w:r>
        <w:t>утверждения</w:t>
      </w:r>
      <w:r>
        <w:rPr>
          <w:spacing w:val="21"/>
        </w:rPr>
        <w:t xml:space="preserve"> </w:t>
      </w:r>
      <w:r>
        <w:t>руководителем.</w:t>
      </w:r>
      <w:r>
        <w:rPr>
          <w:spacing w:val="12"/>
        </w:rPr>
        <w:t xml:space="preserve"> </w:t>
      </w:r>
      <w:r>
        <w:t>Действует</w:t>
      </w:r>
      <w:r>
        <w:rPr>
          <w:spacing w:val="16"/>
        </w:rPr>
        <w:t xml:space="preserve"> </w:t>
      </w:r>
      <w:r>
        <w:t>до</w:t>
      </w:r>
      <w:r>
        <w:rPr>
          <w:spacing w:val="-57"/>
        </w:rPr>
        <w:t xml:space="preserve"> </w:t>
      </w:r>
      <w:r>
        <w:t>наступления</w:t>
      </w:r>
      <w:r>
        <w:rPr>
          <w:spacing w:val="1"/>
        </w:rPr>
        <w:t xml:space="preserve"> </w:t>
      </w:r>
      <w:r>
        <w:t>нового</w:t>
      </w:r>
      <w:r>
        <w:rPr>
          <w:spacing w:val="2"/>
        </w:rPr>
        <w:t xml:space="preserve"> </w:t>
      </w:r>
      <w:r>
        <w:t>локального</w:t>
      </w:r>
      <w:r>
        <w:rPr>
          <w:spacing w:val="1"/>
        </w:rPr>
        <w:t xml:space="preserve"> </w:t>
      </w:r>
      <w:r>
        <w:t>нормативного</w:t>
      </w:r>
      <w:r>
        <w:rPr>
          <w:spacing w:val="2"/>
        </w:rPr>
        <w:t xml:space="preserve"> </w:t>
      </w:r>
      <w:r>
        <w:t>акта.</w:t>
      </w:r>
    </w:p>
    <w:sectPr w:rsidR="00A77864" w:rsidSect="00A77864">
      <w:footerReference w:type="default" r:id="rId8"/>
      <w:pgSz w:w="11910" w:h="16840"/>
      <w:pgMar w:top="360" w:right="440" w:bottom="1180" w:left="1020" w:header="0" w:footer="99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3885" w:rsidRDefault="003C3885" w:rsidP="00A77864">
      <w:r>
        <w:separator/>
      </w:r>
    </w:p>
  </w:endnote>
  <w:endnote w:type="continuationSeparator" w:id="1">
    <w:p w:rsidR="003C3885" w:rsidRDefault="003C3885" w:rsidP="00A778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7864" w:rsidRDefault="00A87E0F">
    <w:pPr>
      <w:pStyle w:val="a3"/>
      <w:spacing w:line="14" w:lineRule="auto"/>
      <w:rPr>
        <w:sz w:val="20"/>
      </w:rPr>
    </w:pPr>
    <w:r w:rsidRPr="00A87E0F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58.6pt;margin-top:781pt;width:11.6pt;height:13.05pt;z-index:-251658752;mso-position-horizontal-relative:page;mso-position-vertical-relative:page" filled="f" stroked="f">
          <v:textbox inset="0,0,0,0">
            <w:txbxContent>
              <w:p w:rsidR="00A77864" w:rsidRDefault="00A87E0F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F375EA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A575DE">
                  <w:rPr>
                    <w:rFonts w:ascii="Calibri"/>
                    <w:noProof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3885" w:rsidRDefault="003C3885" w:rsidP="00A77864">
      <w:r>
        <w:separator/>
      </w:r>
    </w:p>
  </w:footnote>
  <w:footnote w:type="continuationSeparator" w:id="1">
    <w:p w:rsidR="003C3885" w:rsidRDefault="003C3885" w:rsidP="00A7786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0"/>
    <w:lvl w:ilvl="0">
      <w:start w:val="1"/>
      <w:numFmt w:val="upperRoman"/>
      <w:lvlText w:val="%1."/>
      <w:lvlJc w:val="left"/>
      <w:rPr>
        <w:b/>
        <w:bCs/>
        <w:i w:val="0"/>
        <w:iCs w:val="0"/>
        <w:smallCaps w:val="0"/>
        <w:strike w:val="0"/>
        <w:color w:val="353637"/>
        <w:spacing w:val="0"/>
        <w:w w:val="100"/>
        <w:position w:val="0"/>
        <w:sz w:val="22"/>
        <w:szCs w:val="22"/>
        <w:u w:val="none"/>
      </w:rPr>
    </w:lvl>
    <w:lvl w:ilvl="1">
      <w:start w:val="1"/>
      <w:numFmt w:val="upperRoman"/>
      <w:lvlText w:val="%1."/>
      <w:lvlJc w:val="left"/>
      <w:rPr>
        <w:b/>
        <w:bCs/>
        <w:i w:val="0"/>
        <w:iCs w:val="0"/>
        <w:smallCaps w:val="0"/>
        <w:strike w:val="0"/>
        <w:color w:val="353637"/>
        <w:spacing w:val="0"/>
        <w:w w:val="100"/>
        <w:position w:val="0"/>
        <w:sz w:val="22"/>
        <w:szCs w:val="22"/>
        <w:u w:val="none"/>
      </w:rPr>
    </w:lvl>
    <w:lvl w:ilvl="2">
      <w:start w:val="1"/>
      <w:numFmt w:val="upperRoman"/>
      <w:lvlText w:val="%1."/>
      <w:lvlJc w:val="left"/>
      <w:rPr>
        <w:b/>
        <w:bCs/>
        <w:i w:val="0"/>
        <w:iCs w:val="0"/>
        <w:smallCaps w:val="0"/>
        <w:strike w:val="0"/>
        <w:color w:val="353637"/>
        <w:spacing w:val="0"/>
        <w:w w:val="100"/>
        <w:position w:val="0"/>
        <w:sz w:val="22"/>
        <w:szCs w:val="22"/>
        <w:u w:val="none"/>
      </w:rPr>
    </w:lvl>
    <w:lvl w:ilvl="3">
      <w:start w:val="1"/>
      <w:numFmt w:val="upperRoman"/>
      <w:lvlText w:val="%1."/>
      <w:lvlJc w:val="left"/>
      <w:rPr>
        <w:b/>
        <w:bCs/>
        <w:i w:val="0"/>
        <w:iCs w:val="0"/>
        <w:smallCaps w:val="0"/>
        <w:strike w:val="0"/>
        <w:color w:val="353637"/>
        <w:spacing w:val="0"/>
        <w:w w:val="100"/>
        <w:position w:val="0"/>
        <w:sz w:val="22"/>
        <w:szCs w:val="22"/>
        <w:u w:val="none"/>
      </w:rPr>
    </w:lvl>
    <w:lvl w:ilvl="4">
      <w:start w:val="1"/>
      <w:numFmt w:val="upperRoman"/>
      <w:lvlText w:val="%1."/>
      <w:lvlJc w:val="left"/>
      <w:rPr>
        <w:b/>
        <w:bCs/>
        <w:i w:val="0"/>
        <w:iCs w:val="0"/>
        <w:smallCaps w:val="0"/>
        <w:strike w:val="0"/>
        <w:color w:val="353637"/>
        <w:spacing w:val="0"/>
        <w:w w:val="100"/>
        <w:position w:val="0"/>
        <w:sz w:val="22"/>
        <w:szCs w:val="22"/>
        <w:u w:val="none"/>
      </w:rPr>
    </w:lvl>
    <w:lvl w:ilvl="5">
      <w:start w:val="1"/>
      <w:numFmt w:val="upperRoman"/>
      <w:lvlText w:val="%1."/>
      <w:lvlJc w:val="left"/>
      <w:rPr>
        <w:b/>
        <w:bCs/>
        <w:i w:val="0"/>
        <w:iCs w:val="0"/>
        <w:smallCaps w:val="0"/>
        <w:strike w:val="0"/>
        <w:color w:val="353637"/>
        <w:spacing w:val="0"/>
        <w:w w:val="100"/>
        <w:position w:val="0"/>
        <w:sz w:val="22"/>
        <w:szCs w:val="22"/>
        <w:u w:val="none"/>
      </w:rPr>
    </w:lvl>
    <w:lvl w:ilvl="6">
      <w:start w:val="1"/>
      <w:numFmt w:val="upperRoman"/>
      <w:lvlText w:val="%1."/>
      <w:lvlJc w:val="left"/>
      <w:rPr>
        <w:b/>
        <w:bCs/>
        <w:i w:val="0"/>
        <w:iCs w:val="0"/>
        <w:smallCaps w:val="0"/>
        <w:strike w:val="0"/>
        <w:color w:val="353637"/>
        <w:spacing w:val="0"/>
        <w:w w:val="100"/>
        <w:position w:val="0"/>
        <w:sz w:val="22"/>
        <w:szCs w:val="22"/>
        <w:u w:val="none"/>
      </w:rPr>
    </w:lvl>
    <w:lvl w:ilvl="7">
      <w:start w:val="1"/>
      <w:numFmt w:val="upperRoman"/>
      <w:lvlText w:val="%1."/>
      <w:lvlJc w:val="left"/>
      <w:rPr>
        <w:b/>
        <w:bCs/>
        <w:i w:val="0"/>
        <w:iCs w:val="0"/>
        <w:smallCaps w:val="0"/>
        <w:strike w:val="0"/>
        <w:color w:val="353637"/>
        <w:spacing w:val="0"/>
        <w:w w:val="100"/>
        <w:position w:val="0"/>
        <w:sz w:val="22"/>
        <w:szCs w:val="22"/>
        <w:u w:val="none"/>
      </w:rPr>
    </w:lvl>
    <w:lvl w:ilvl="8">
      <w:start w:val="1"/>
      <w:numFmt w:val="upperRoman"/>
      <w:lvlText w:val="%1."/>
      <w:lvlJc w:val="left"/>
      <w:rPr>
        <w:b/>
        <w:bCs/>
        <w:i w:val="0"/>
        <w:iCs w:val="0"/>
        <w:smallCaps w:val="0"/>
        <w:strike w:val="0"/>
        <w:color w:val="353637"/>
        <w:spacing w:val="0"/>
        <w:w w:val="100"/>
        <w:position w:val="0"/>
        <w:sz w:val="22"/>
        <w:szCs w:val="22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353637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353637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353637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353637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353637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353637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353637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353637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353637"/>
        <w:spacing w:val="0"/>
        <w:w w:val="100"/>
        <w:position w:val="0"/>
        <w:sz w:val="24"/>
        <w:szCs w:val="24"/>
        <w:u w:val="none"/>
      </w:rPr>
    </w:lvl>
  </w:abstractNum>
  <w:abstractNum w:abstractNumId="2">
    <w:nsid w:val="00000005"/>
    <w:multiLevelType w:val="multilevel"/>
    <w:tmpl w:val="00000004"/>
    <w:lvl w:ilvl="0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353637"/>
        <w:spacing w:val="0"/>
        <w:w w:val="100"/>
        <w:position w:val="0"/>
        <w:sz w:val="24"/>
        <w:szCs w:val="24"/>
        <w:u w:val="none"/>
      </w:rPr>
    </w:lvl>
    <w:lvl w:ilvl="1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353637"/>
        <w:spacing w:val="0"/>
        <w:w w:val="100"/>
        <w:position w:val="0"/>
        <w:sz w:val="24"/>
        <w:szCs w:val="24"/>
        <w:u w:val="none"/>
      </w:rPr>
    </w:lvl>
    <w:lvl w:ilvl="2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353637"/>
        <w:spacing w:val="0"/>
        <w:w w:val="100"/>
        <w:position w:val="0"/>
        <w:sz w:val="24"/>
        <w:szCs w:val="24"/>
        <w:u w:val="none"/>
      </w:rPr>
    </w:lvl>
    <w:lvl w:ilvl="3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353637"/>
        <w:spacing w:val="0"/>
        <w:w w:val="100"/>
        <w:position w:val="0"/>
        <w:sz w:val="24"/>
        <w:szCs w:val="24"/>
        <w:u w:val="none"/>
      </w:rPr>
    </w:lvl>
    <w:lvl w:ilvl="4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353637"/>
        <w:spacing w:val="0"/>
        <w:w w:val="100"/>
        <w:position w:val="0"/>
        <w:sz w:val="24"/>
        <w:szCs w:val="24"/>
        <w:u w:val="none"/>
      </w:rPr>
    </w:lvl>
    <w:lvl w:ilvl="5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353637"/>
        <w:spacing w:val="0"/>
        <w:w w:val="100"/>
        <w:position w:val="0"/>
        <w:sz w:val="24"/>
        <w:szCs w:val="24"/>
        <w:u w:val="none"/>
      </w:rPr>
    </w:lvl>
    <w:lvl w:ilvl="6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353637"/>
        <w:spacing w:val="0"/>
        <w:w w:val="100"/>
        <w:position w:val="0"/>
        <w:sz w:val="24"/>
        <w:szCs w:val="24"/>
        <w:u w:val="none"/>
      </w:rPr>
    </w:lvl>
    <w:lvl w:ilvl="7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353637"/>
        <w:spacing w:val="0"/>
        <w:w w:val="100"/>
        <w:position w:val="0"/>
        <w:sz w:val="24"/>
        <w:szCs w:val="24"/>
        <w:u w:val="none"/>
      </w:rPr>
    </w:lvl>
    <w:lvl w:ilvl="8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353637"/>
        <w:spacing w:val="0"/>
        <w:w w:val="100"/>
        <w:position w:val="0"/>
        <w:sz w:val="24"/>
        <w:szCs w:val="24"/>
        <w:u w:val="none"/>
      </w:rPr>
    </w:lvl>
  </w:abstractNum>
  <w:abstractNum w:abstractNumId="3">
    <w:nsid w:val="00000007"/>
    <w:multiLevelType w:val="multilevel"/>
    <w:tmpl w:val="00000006"/>
    <w:lvl w:ilvl="0">
      <w:start w:val="1"/>
      <w:numFmt w:val="decimal"/>
      <w:lvlText w:val="2.%1."/>
      <w:lvlJc w:val="left"/>
      <w:rPr>
        <w:b/>
        <w:bCs/>
        <w:i w:val="0"/>
        <w:iCs w:val="0"/>
        <w:smallCaps w:val="0"/>
        <w:strike w:val="0"/>
        <w:color w:val="353637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2.%1."/>
      <w:lvlJc w:val="left"/>
      <w:rPr>
        <w:b/>
        <w:bCs/>
        <w:i w:val="0"/>
        <w:iCs w:val="0"/>
        <w:smallCaps w:val="0"/>
        <w:strike w:val="0"/>
        <w:color w:val="353637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2.%1."/>
      <w:lvlJc w:val="left"/>
      <w:rPr>
        <w:b/>
        <w:bCs/>
        <w:i w:val="0"/>
        <w:iCs w:val="0"/>
        <w:smallCaps w:val="0"/>
        <w:strike w:val="0"/>
        <w:color w:val="353637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2.%1."/>
      <w:lvlJc w:val="left"/>
      <w:rPr>
        <w:b/>
        <w:bCs/>
        <w:i w:val="0"/>
        <w:iCs w:val="0"/>
        <w:smallCaps w:val="0"/>
        <w:strike w:val="0"/>
        <w:color w:val="353637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2.%1."/>
      <w:lvlJc w:val="left"/>
      <w:rPr>
        <w:b/>
        <w:bCs/>
        <w:i w:val="0"/>
        <w:iCs w:val="0"/>
        <w:smallCaps w:val="0"/>
        <w:strike w:val="0"/>
        <w:color w:val="353637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2.%1."/>
      <w:lvlJc w:val="left"/>
      <w:rPr>
        <w:b/>
        <w:bCs/>
        <w:i w:val="0"/>
        <w:iCs w:val="0"/>
        <w:smallCaps w:val="0"/>
        <w:strike w:val="0"/>
        <w:color w:val="353637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2.%1."/>
      <w:lvlJc w:val="left"/>
      <w:rPr>
        <w:b/>
        <w:bCs/>
        <w:i w:val="0"/>
        <w:iCs w:val="0"/>
        <w:smallCaps w:val="0"/>
        <w:strike w:val="0"/>
        <w:color w:val="353637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2.%1."/>
      <w:lvlJc w:val="left"/>
      <w:rPr>
        <w:b/>
        <w:bCs/>
        <w:i w:val="0"/>
        <w:iCs w:val="0"/>
        <w:smallCaps w:val="0"/>
        <w:strike w:val="0"/>
        <w:color w:val="353637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2.%1."/>
      <w:lvlJc w:val="left"/>
      <w:rPr>
        <w:b/>
        <w:bCs/>
        <w:i w:val="0"/>
        <w:iCs w:val="0"/>
        <w:smallCaps w:val="0"/>
        <w:strike w:val="0"/>
        <w:color w:val="353637"/>
        <w:spacing w:val="0"/>
        <w:w w:val="100"/>
        <w:position w:val="0"/>
        <w:sz w:val="22"/>
        <w:szCs w:val="22"/>
        <w:u w:val="none"/>
      </w:rPr>
    </w:lvl>
  </w:abstractNum>
  <w:abstractNum w:abstractNumId="4">
    <w:nsid w:val="00000009"/>
    <w:multiLevelType w:val="multilevel"/>
    <w:tmpl w:val="00000008"/>
    <w:lvl w:ilvl="0">
      <w:start w:val="1"/>
      <w:numFmt w:val="decimal"/>
      <w:lvlText w:val="2.1.%1."/>
      <w:lvlJc w:val="left"/>
      <w:rPr>
        <w:b w:val="0"/>
        <w:bCs w:val="0"/>
        <w:i w:val="0"/>
        <w:iCs w:val="0"/>
        <w:smallCaps w:val="0"/>
        <w:strike w:val="0"/>
        <w:color w:val="353637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2.1.%1."/>
      <w:lvlJc w:val="left"/>
      <w:rPr>
        <w:b w:val="0"/>
        <w:bCs w:val="0"/>
        <w:i w:val="0"/>
        <w:iCs w:val="0"/>
        <w:smallCaps w:val="0"/>
        <w:strike w:val="0"/>
        <w:color w:val="353637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2.1.%1."/>
      <w:lvlJc w:val="left"/>
      <w:rPr>
        <w:b w:val="0"/>
        <w:bCs w:val="0"/>
        <w:i w:val="0"/>
        <w:iCs w:val="0"/>
        <w:smallCaps w:val="0"/>
        <w:strike w:val="0"/>
        <w:color w:val="353637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2.1.%1."/>
      <w:lvlJc w:val="left"/>
      <w:rPr>
        <w:b w:val="0"/>
        <w:bCs w:val="0"/>
        <w:i w:val="0"/>
        <w:iCs w:val="0"/>
        <w:smallCaps w:val="0"/>
        <w:strike w:val="0"/>
        <w:color w:val="353637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2.1.%1."/>
      <w:lvlJc w:val="left"/>
      <w:rPr>
        <w:b w:val="0"/>
        <w:bCs w:val="0"/>
        <w:i w:val="0"/>
        <w:iCs w:val="0"/>
        <w:smallCaps w:val="0"/>
        <w:strike w:val="0"/>
        <w:color w:val="353637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2.1.%1."/>
      <w:lvlJc w:val="left"/>
      <w:rPr>
        <w:b w:val="0"/>
        <w:bCs w:val="0"/>
        <w:i w:val="0"/>
        <w:iCs w:val="0"/>
        <w:smallCaps w:val="0"/>
        <w:strike w:val="0"/>
        <w:color w:val="353637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2.1.%1."/>
      <w:lvlJc w:val="left"/>
      <w:rPr>
        <w:b w:val="0"/>
        <w:bCs w:val="0"/>
        <w:i w:val="0"/>
        <w:iCs w:val="0"/>
        <w:smallCaps w:val="0"/>
        <w:strike w:val="0"/>
        <w:color w:val="353637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2.1.%1."/>
      <w:lvlJc w:val="left"/>
      <w:rPr>
        <w:b w:val="0"/>
        <w:bCs w:val="0"/>
        <w:i w:val="0"/>
        <w:iCs w:val="0"/>
        <w:smallCaps w:val="0"/>
        <w:strike w:val="0"/>
        <w:color w:val="353637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2.1.%1."/>
      <w:lvlJc w:val="left"/>
      <w:rPr>
        <w:b w:val="0"/>
        <w:bCs w:val="0"/>
        <w:i w:val="0"/>
        <w:iCs w:val="0"/>
        <w:smallCaps w:val="0"/>
        <w:strike w:val="0"/>
        <w:color w:val="353637"/>
        <w:spacing w:val="0"/>
        <w:w w:val="100"/>
        <w:position w:val="0"/>
        <w:sz w:val="24"/>
        <w:szCs w:val="24"/>
        <w:u w:val="none"/>
      </w:rPr>
    </w:lvl>
  </w:abstractNum>
  <w:abstractNum w:abstractNumId="5">
    <w:nsid w:val="0000000B"/>
    <w:multiLevelType w:val="multilevel"/>
    <w:tmpl w:val="0000000A"/>
    <w:lvl w:ilvl="0">
      <w:start w:val="1"/>
      <w:numFmt w:val="decimal"/>
      <w:lvlText w:val="2.2.%1."/>
      <w:lvlJc w:val="left"/>
      <w:rPr>
        <w:b w:val="0"/>
        <w:bCs w:val="0"/>
        <w:i w:val="0"/>
        <w:iCs w:val="0"/>
        <w:smallCaps w:val="0"/>
        <w:strike w:val="0"/>
        <w:color w:val="353637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2.2.%1."/>
      <w:lvlJc w:val="left"/>
      <w:rPr>
        <w:b w:val="0"/>
        <w:bCs w:val="0"/>
        <w:i w:val="0"/>
        <w:iCs w:val="0"/>
        <w:smallCaps w:val="0"/>
        <w:strike w:val="0"/>
        <w:color w:val="353637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2.2.%1."/>
      <w:lvlJc w:val="left"/>
      <w:rPr>
        <w:b w:val="0"/>
        <w:bCs w:val="0"/>
        <w:i w:val="0"/>
        <w:iCs w:val="0"/>
        <w:smallCaps w:val="0"/>
        <w:strike w:val="0"/>
        <w:color w:val="353637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2.2.%1."/>
      <w:lvlJc w:val="left"/>
      <w:rPr>
        <w:b w:val="0"/>
        <w:bCs w:val="0"/>
        <w:i w:val="0"/>
        <w:iCs w:val="0"/>
        <w:smallCaps w:val="0"/>
        <w:strike w:val="0"/>
        <w:color w:val="353637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2.2.%1."/>
      <w:lvlJc w:val="left"/>
      <w:rPr>
        <w:b w:val="0"/>
        <w:bCs w:val="0"/>
        <w:i w:val="0"/>
        <w:iCs w:val="0"/>
        <w:smallCaps w:val="0"/>
        <w:strike w:val="0"/>
        <w:color w:val="353637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2.2.%1."/>
      <w:lvlJc w:val="left"/>
      <w:rPr>
        <w:b w:val="0"/>
        <w:bCs w:val="0"/>
        <w:i w:val="0"/>
        <w:iCs w:val="0"/>
        <w:smallCaps w:val="0"/>
        <w:strike w:val="0"/>
        <w:color w:val="353637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2.2.%1."/>
      <w:lvlJc w:val="left"/>
      <w:rPr>
        <w:b w:val="0"/>
        <w:bCs w:val="0"/>
        <w:i w:val="0"/>
        <w:iCs w:val="0"/>
        <w:smallCaps w:val="0"/>
        <w:strike w:val="0"/>
        <w:color w:val="353637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2.2.%1."/>
      <w:lvlJc w:val="left"/>
      <w:rPr>
        <w:b w:val="0"/>
        <w:bCs w:val="0"/>
        <w:i w:val="0"/>
        <w:iCs w:val="0"/>
        <w:smallCaps w:val="0"/>
        <w:strike w:val="0"/>
        <w:color w:val="353637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2.2.%1."/>
      <w:lvlJc w:val="left"/>
      <w:rPr>
        <w:b w:val="0"/>
        <w:bCs w:val="0"/>
        <w:i w:val="0"/>
        <w:iCs w:val="0"/>
        <w:smallCaps w:val="0"/>
        <w:strike w:val="0"/>
        <w:color w:val="353637"/>
        <w:spacing w:val="0"/>
        <w:w w:val="100"/>
        <w:position w:val="0"/>
        <w:sz w:val="24"/>
        <w:szCs w:val="24"/>
        <w:u w:val="none"/>
      </w:rPr>
    </w:lvl>
  </w:abstractNum>
  <w:abstractNum w:abstractNumId="6">
    <w:nsid w:val="488E38AF"/>
    <w:multiLevelType w:val="hybridMultilevel"/>
    <w:tmpl w:val="1664631E"/>
    <w:lvl w:ilvl="0" w:tplc="E54AF626">
      <w:start w:val="2"/>
      <w:numFmt w:val="decimal"/>
      <w:lvlText w:val="%1"/>
      <w:lvlJc w:val="left"/>
      <w:pPr>
        <w:ind w:left="113" w:hanging="611"/>
        <w:jc w:val="left"/>
      </w:pPr>
      <w:rPr>
        <w:rFonts w:hint="default"/>
        <w:lang w:val="ru-RU" w:eastAsia="en-US" w:bidi="ar-SA"/>
      </w:rPr>
    </w:lvl>
    <w:lvl w:ilvl="1" w:tplc="AA7A9242">
      <w:numFmt w:val="none"/>
      <w:lvlText w:val=""/>
      <w:lvlJc w:val="left"/>
      <w:pPr>
        <w:tabs>
          <w:tab w:val="num" w:pos="360"/>
        </w:tabs>
      </w:pPr>
    </w:lvl>
    <w:lvl w:ilvl="2" w:tplc="60423066">
      <w:numFmt w:val="none"/>
      <w:lvlText w:val=""/>
      <w:lvlJc w:val="left"/>
      <w:pPr>
        <w:tabs>
          <w:tab w:val="num" w:pos="360"/>
        </w:tabs>
      </w:pPr>
    </w:lvl>
    <w:lvl w:ilvl="3" w:tplc="360860FE">
      <w:numFmt w:val="bullet"/>
      <w:lvlText w:val="•"/>
      <w:lvlJc w:val="left"/>
      <w:pPr>
        <w:ind w:left="3217" w:hanging="611"/>
      </w:pPr>
      <w:rPr>
        <w:rFonts w:hint="default"/>
        <w:lang w:val="ru-RU" w:eastAsia="en-US" w:bidi="ar-SA"/>
      </w:rPr>
    </w:lvl>
    <w:lvl w:ilvl="4" w:tplc="71DEB9A6">
      <w:numFmt w:val="bullet"/>
      <w:lvlText w:val="•"/>
      <w:lvlJc w:val="left"/>
      <w:pPr>
        <w:ind w:left="4249" w:hanging="611"/>
      </w:pPr>
      <w:rPr>
        <w:rFonts w:hint="default"/>
        <w:lang w:val="ru-RU" w:eastAsia="en-US" w:bidi="ar-SA"/>
      </w:rPr>
    </w:lvl>
    <w:lvl w:ilvl="5" w:tplc="C40A5A46">
      <w:numFmt w:val="bullet"/>
      <w:lvlText w:val="•"/>
      <w:lvlJc w:val="left"/>
      <w:pPr>
        <w:ind w:left="5282" w:hanging="611"/>
      </w:pPr>
      <w:rPr>
        <w:rFonts w:hint="default"/>
        <w:lang w:val="ru-RU" w:eastAsia="en-US" w:bidi="ar-SA"/>
      </w:rPr>
    </w:lvl>
    <w:lvl w:ilvl="6" w:tplc="BAE0A4B0">
      <w:numFmt w:val="bullet"/>
      <w:lvlText w:val="•"/>
      <w:lvlJc w:val="left"/>
      <w:pPr>
        <w:ind w:left="6314" w:hanging="611"/>
      </w:pPr>
      <w:rPr>
        <w:rFonts w:hint="default"/>
        <w:lang w:val="ru-RU" w:eastAsia="en-US" w:bidi="ar-SA"/>
      </w:rPr>
    </w:lvl>
    <w:lvl w:ilvl="7" w:tplc="788617BE">
      <w:numFmt w:val="bullet"/>
      <w:lvlText w:val="•"/>
      <w:lvlJc w:val="left"/>
      <w:pPr>
        <w:ind w:left="7346" w:hanging="611"/>
      </w:pPr>
      <w:rPr>
        <w:rFonts w:hint="default"/>
        <w:lang w:val="ru-RU" w:eastAsia="en-US" w:bidi="ar-SA"/>
      </w:rPr>
    </w:lvl>
    <w:lvl w:ilvl="8" w:tplc="3FA290CE">
      <w:numFmt w:val="bullet"/>
      <w:lvlText w:val="•"/>
      <w:lvlJc w:val="left"/>
      <w:pPr>
        <w:ind w:left="8379" w:hanging="611"/>
      </w:pPr>
      <w:rPr>
        <w:rFonts w:hint="default"/>
        <w:lang w:val="ru-RU" w:eastAsia="en-US" w:bidi="ar-SA"/>
      </w:rPr>
    </w:lvl>
  </w:abstractNum>
  <w:abstractNum w:abstractNumId="7">
    <w:nsid w:val="7B68087D"/>
    <w:multiLevelType w:val="hybridMultilevel"/>
    <w:tmpl w:val="C540CDBE"/>
    <w:lvl w:ilvl="0" w:tplc="8F1A6914">
      <w:numFmt w:val="bullet"/>
      <w:lvlText w:val="-"/>
      <w:lvlJc w:val="left"/>
      <w:pPr>
        <w:ind w:left="823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F58C826">
      <w:numFmt w:val="bullet"/>
      <w:lvlText w:val="•"/>
      <w:lvlJc w:val="left"/>
      <w:pPr>
        <w:ind w:left="1782" w:hanging="144"/>
      </w:pPr>
      <w:rPr>
        <w:rFonts w:hint="default"/>
        <w:lang w:val="ru-RU" w:eastAsia="en-US" w:bidi="ar-SA"/>
      </w:rPr>
    </w:lvl>
    <w:lvl w:ilvl="2" w:tplc="E110DD50">
      <w:numFmt w:val="bullet"/>
      <w:lvlText w:val="•"/>
      <w:lvlJc w:val="left"/>
      <w:pPr>
        <w:ind w:left="2744" w:hanging="144"/>
      </w:pPr>
      <w:rPr>
        <w:rFonts w:hint="default"/>
        <w:lang w:val="ru-RU" w:eastAsia="en-US" w:bidi="ar-SA"/>
      </w:rPr>
    </w:lvl>
    <w:lvl w:ilvl="3" w:tplc="020A98AA">
      <w:numFmt w:val="bullet"/>
      <w:lvlText w:val="•"/>
      <w:lvlJc w:val="left"/>
      <w:pPr>
        <w:ind w:left="3707" w:hanging="144"/>
      </w:pPr>
      <w:rPr>
        <w:rFonts w:hint="default"/>
        <w:lang w:val="ru-RU" w:eastAsia="en-US" w:bidi="ar-SA"/>
      </w:rPr>
    </w:lvl>
    <w:lvl w:ilvl="4" w:tplc="5DBE9C4C">
      <w:numFmt w:val="bullet"/>
      <w:lvlText w:val="•"/>
      <w:lvlJc w:val="left"/>
      <w:pPr>
        <w:ind w:left="4669" w:hanging="144"/>
      </w:pPr>
      <w:rPr>
        <w:rFonts w:hint="default"/>
        <w:lang w:val="ru-RU" w:eastAsia="en-US" w:bidi="ar-SA"/>
      </w:rPr>
    </w:lvl>
    <w:lvl w:ilvl="5" w:tplc="8CB6BA96">
      <w:numFmt w:val="bullet"/>
      <w:lvlText w:val="•"/>
      <w:lvlJc w:val="left"/>
      <w:pPr>
        <w:ind w:left="5632" w:hanging="144"/>
      </w:pPr>
      <w:rPr>
        <w:rFonts w:hint="default"/>
        <w:lang w:val="ru-RU" w:eastAsia="en-US" w:bidi="ar-SA"/>
      </w:rPr>
    </w:lvl>
    <w:lvl w:ilvl="6" w:tplc="A6AC828C">
      <w:numFmt w:val="bullet"/>
      <w:lvlText w:val="•"/>
      <w:lvlJc w:val="left"/>
      <w:pPr>
        <w:ind w:left="6594" w:hanging="144"/>
      </w:pPr>
      <w:rPr>
        <w:rFonts w:hint="default"/>
        <w:lang w:val="ru-RU" w:eastAsia="en-US" w:bidi="ar-SA"/>
      </w:rPr>
    </w:lvl>
    <w:lvl w:ilvl="7" w:tplc="AC78F750">
      <w:numFmt w:val="bullet"/>
      <w:lvlText w:val="•"/>
      <w:lvlJc w:val="left"/>
      <w:pPr>
        <w:ind w:left="7556" w:hanging="144"/>
      </w:pPr>
      <w:rPr>
        <w:rFonts w:hint="default"/>
        <w:lang w:val="ru-RU" w:eastAsia="en-US" w:bidi="ar-SA"/>
      </w:rPr>
    </w:lvl>
    <w:lvl w:ilvl="8" w:tplc="73564EAC">
      <w:numFmt w:val="bullet"/>
      <w:lvlText w:val="•"/>
      <w:lvlJc w:val="left"/>
      <w:pPr>
        <w:ind w:left="8519" w:hanging="144"/>
      </w:pPr>
      <w:rPr>
        <w:rFonts w:hint="default"/>
        <w:lang w:val="ru-RU" w:eastAsia="en-US" w:bidi="ar-SA"/>
      </w:rPr>
    </w:lvl>
  </w:abstractNum>
  <w:abstractNum w:abstractNumId="8">
    <w:nsid w:val="7F9A1B0C"/>
    <w:multiLevelType w:val="hybridMultilevel"/>
    <w:tmpl w:val="DB9A62BA"/>
    <w:lvl w:ilvl="0" w:tplc="D5DACB84">
      <w:start w:val="2"/>
      <w:numFmt w:val="decimal"/>
      <w:lvlText w:val="%1"/>
      <w:lvlJc w:val="left"/>
      <w:pPr>
        <w:ind w:left="1102" w:hanging="423"/>
        <w:jc w:val="left"/>
      </w:pPr>
      <w:rPr>
        <w:rFonts w:hint="default"/>
        <w:lang w:val="ru-RU" w:eastAsia="en-US" w:bidi="ar-SA"/>
      </w:rPr>
    </w:lvl>
    <w:lvl w:ilvl="1" w:tplc="239EB16E">
      <w:numFmt w:val="none"/>
      <w:lvlText w:val=""/>
      <w:lvlJc w:val="left"/>
      <w:pPr>
        <w:tabs>
          <w:tab w:val="num" w:pos="360"/>
        </w:tabs>
      </w:pPr>
    </w:lvl>
    <w:lvl w:ilvl="2" w:tplc="371A4AC8">
      <w:numFmt w:val="none"/>
      <w:lvlText w:val=""/>
      <w:lvlJc w:val="left"/>
      <w:pPr>
        <w:tabs>
          <w:tab w:val="num" w:pos="360"/>
        </w:tabs>
      </w:pPr>
    </w:lvl>
    <w:lvl w:ilvl="3" w:tplc="66F0650E">
      <w:numFmt w:val="bullet"/>
      <w:lvlText w:val="•"/>
      <w:lvlJc w:val="left"/>
      <w:pPr>
        <w:ind w:left="5155" w:hanging="543"/>
      </w:pPr>
      <w:rPr>
        <w:rFonts w:hint="default"/>
        <w:lang w:val="ru-RU" w:eastAsia="en-US" w:bidi="ar-SA"/>
      </w:rPr>
    </w:lvl>
    <w:lvl w:ilvl="4" w:tplc="5DB2F5AA">
      <w:numFmt w:val="bullet"/>
      <w:lvlText w:val="•"/>
      <w:lvlJc w:val="left"/>
      <w:pPr>
        <w:ind w:left="5911" w:hanging="543"/>
      </w:pPr>
      <w:rPr>
        <w:rFonts w:hint="default"/>
        <w:lang w:val="ru-RU" w:eastAsia="en-US" w:bidi="ar-SA"/>
      </w:rPr>
    </w:lvl>
    <w:lvl w:ilvl="5" w:tplc="11B6D8BC">
      <w:numFmt w:val="bullet"/>
      <w:lvlText w:val="•"/>
      <w:lvlJc w:val="left"/>
      <w:pPr>
        <w:ind w:left="6666" w:hanging="543"/>
      </w:pPr>
      <w:rPr>
        <w:rFonts w:hint="default"/>
        <w:lang w:val="ru-RU" w:eastAsia="en-US" w:bidi="ar-SA"/>
      </w:rPr>
    </w:lvl>
    <w:lvl w:ilvl="6" w:tplc="1DEE96D6">
      <w:numFmt w:val="bullet"/>
      <w:lvlText w:val="•"/>
      <w:lvlJc w:val="left"/>
      <w:pPr>
        <w:ind w:left="7422" w:hanging="543"/>
      </w:pPr>
      <w:rPr>
        <w:rFonts w:hint="default"/>
        <w:lang w:val="ru-RU" w:eastAsia="en-US" w:bidi="ar-SA"/>
      </w:rPr>
    </w:lvl>
    <w:lvl w:ilvl="7" w:tplc="FCCCD936">
      <w:numFmt w:val="bullet"/>
      <w:lvlText w:val="•"/>
      <w:lvlJc w:val="left"/>
      <w:pPr>
        <w:ind w:left="8177" w:hanging="543"/>
      </w:pPr>
      <w:rPr>
        <w:rFonts w:hint="default"/>
        <w:lang w:val="ru-RU" w:eastAsia="en-US" w:bidi="ar-SA"/>
      </w:rPr>
    </w:lvl>
    <w:lvl w:ilvl="8" w:tplc="76B68A80">
      <w:numFmt w:val="bullet"/>
      <w:lvlText w:val="•"/>
      <w:lvlJc w:val="left"/>
      <w:pPr>
        <w:ind w:left="8933" w:hanging="543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7"/>
  </w:num>
  <w:num w:numId="3">
    <w:abstractNumId w:val="6"/>
  </w:num>
  <w:num w:numId="4">
    <w:abstractNumId w:val="0"/>
  </w:num>
  <w:num w:numId="5">
    <w:abstractNumId w:val="1"/>
  </w:num>
  <w:num w:numId="6">
    <w:abstractNumId w:val="2"/>
  </w:num>
  <w:num w:numId="7">
    <w:abstractNumId w:val="3"/>
  </w:num>
  <w:num w:numId="8">
    <w:abstractNumId w:val="4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efaultTabStop w:val="720"/>
  <w:drawingGridHorizontalSpacing w:val="110"/>
  <w:displayHorizontalDrawingGridEvery w:val="2"/>
  <w:characterSpacingControl w:val="doNotCompress"/>
  <w:hdrShapeDefaults>
    <o:shapedefaults v:ext="edit" spidmax="11266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A77864"/>
    <w:rsid w:val="0010447C"/>
    <w:rsid w:val="001B3E79"/>
    <w:rsid w:val="001C2584"/>
    <w:rsid w:val="0020403B"/>
    <w:rsid w:val="00216159"/>
    <w:rsid w:val="002F0B33"/>
    <w:rsid w:val="003C3885"/>
    <w:rsid w:val="008A13F1"/>
    <w:rsid w:val="008B3AD7"/>
    <w:rsid w:val="00983E99"/>
    <w:rsid w:val="00A11CD4"/>
    <w:rsid w:val="00A575DE"/>
    <w:rsid w:val="00A77864"/>
    <w:rsid w:val="00A87E0F"/>
    <w:rsid w:val="00AD6326"/>
    <w:rsid w:val="00B9631A"/>
    <w:rsid w:val="00BB1EEF"/>
    <w:rsid w:val="00CD220F"/>
    <w:rsid w:val="00DD3CF1"/>
    <w:rsid w:val="00F375EA"/>
    <w:rsid w:val="00FC37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77864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7786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77864"/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A77864"/>
    <w:pPr>
      <w:spacing w:before="4" w:line="272" w:lineRule="exact"/>
      <w:ind w:left="1102" w:hanging="424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A77864"/>
    <w:pPr>
      <w:ind w:left="113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A77864"/>
  </w:style>
  <w:style w:type="paragraph" w:styleId="a5">
    <w:name w:val="header"/>
    <w:basedOn w:val="a"/>
    <w:link w:val="a6"/>
    <w:uiPriority w:val="99"/>
    <w:semiHidden/>
    <w:unhideWhenUsed/>
    <w:rsid w:val="001B3E79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1B3E79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semiHidden/>
    <w:unhideWhenUsed/>
    <w:rsid w:val="001B3E79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1B3E79"/>
    <w:rPr>
      <w:rFonts w:ascii="Times New Roman" w:eastAsia="Times New Roman" w:hAnsi="Times New Roman" w:cs="Times New Roman"/>
      <w:lang w:val="ru-RU"/>
    </w:rPr>
  </w:style>
  <w:style w:type="character" w:customStyle="1" w:styleId="word1">
    <w:name w:val="word1"/>
    <w:rsid w:val="001B3E79"/>
    <w:rPr>
      <w:rFonts w:ascii="Georgia" w:hAnsi="Georgia" w:hint="default"/>
      <w:b/>
      <w:bCs/>
      <w:i w:val="0"/>
      <w:iCs w:val="0"/>
      <w:color w:val="000000"/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A575D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575DE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1148</Words>
  <Characters>6545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Тимохина Татьяна</dc:creator>
  <cp:lastModifiedBy>User</cp:lastModifiedBy>
  <cp:revision>12</cp:revision>
  <dcterms:created xsi:type="dcterms:W3CDTF">2021-06-20T18:07:00Z</dcterms:created>
  <dcterms:modified xsi:type="dcterms:W3CDTF">2021-10-13T12:44:00Z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2021-06-20T00:00:00Z</vt:filetime>
  </property>
</Properties>
</file>